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F72" w:rsidRDefault="00641F72" w:rsidP="00641F72">
      <w:pPr>
        <w:jc w:val="center"/>
      </w:pPr>
      <w:r>
        <w:t>Муниципальное казенное общеобразовательное учреждение</w:t>
      </w:r>
    </w:p>
    <w:p w:rsidR="00641F72" w:rsidRDefault="00641F72" w:rsidP="00641F72">
      <w:pPr>
        <w:jc w:val="center"/>
      </w:pPr>
      <w:r>
        <w:t>«</w:t>
      </w:r>
      <w:proofErr w:type="spellStart"/>
      <w:r w:rsidR="007D369D">
        <w:t>Цунимахинская</w:t>
      </w:r>
      <w:proofErr w:type="spellEnd"/>
      <w:r w:rsidR="007D369D">
        <w:t xml:space="preserve"> основная </w:t>
      </w:r>
      <w:r>
        <w:t xml:space="preserve">общеобразовательная </w:t>
      </w:r>
      <w:proofErr w:type="gramStart"/>
      <w:r>
        <w:t>школа »</w:t>
      </w:r>
      <w:proofErr w:type="gramEnd"/>
    </w:p>
    <w:p w:rsidR="00641F72" w:rsidRDefault="00641F72" w:rsidP="00641F72"/>
    <w:p w:rsidR="00641F72" w:rsidRDefault="00641F72" w:rsidP="00641F72"/>
    <w:tbl>
      <w:tblPr>
        <w:tblW w:w="25351" w:type="dxa"/>
        <w:tblLayout w:type="fixed"/>
        <w:tblCellMar>
          <w:top w:w="55" w:type="dxa"/>
          <w:left w:w="55" w:type="dxa"/>
          <w:bottom w:w="55" w:type="dxa"/>
          <w:right w:w="55" w:type="dxa"/>
        </w:tblCellMar>
        <w:tblLook w:val="04A0" w:firstRow="1" w:lastRow="0" w:firstColumn="1" w:lastColumn="0" w:noHBand="0" w:noVBand="1"/>
      </w:tblPr>
      <w:tblGrid>
        <w:gridCol w:w="3316"/>
        <w:gridCol w:w="2339"/>
        <w:gridCol w:w="3032"/>
        <w:gridCol w:w="4166"/>
        <w:gridCol w:w="4166"/>
        <w:gridCol w:w="4166"/>
        <w:gridCol w:w="4166"/>
      </w:tblGrid>
      <w:tr w:rsidR="004D437A" w:rsidRPr="004D437A" w:rsidTr="007D369D">
        <w:trPr>
          <w:trHeight w:val="1959"/>
        </w:trPr>
        <w:tc>
          <w:tcPr>
            <w:tcW w:w="3316" w:type="dxa"/>
            <w:hideMark/>
          </w:tcPr>
          <w:p w:rsidR="004D437A" w:rsidRDefault="004D437A" w:rsidP="004D437A">
            <w:pPr>
              <w:snapToGrid w:val="0"/>
              <w:spacing w:line="276" w:lineRule="auto"/>
              <w:jc w:val="both"/>
              <w:rPr>
                <w:sz w:val="20"/>
                <w:szCs w:val="20"/>
              </w:rPr>
            </w:pPr>
            <w:r>
              <w:rPr>
                <w:sz w:val="20"/>
                <w:szCs w:val="20"/>
              </w:rPr>
              <w:t>РАССМОТРЕНА</w:t>
            </w:r>
          </w:p>
          <w:p w:rsidR="004D437A" w:rsidRDefault="004D437A" w:rsidP="004D437A">
            <w:pPr>
              <w:spacing w:line="276" w:lineRule="auto"/>
              <w:jc w:val="both"/>
              <w:rPr>
                <w:sz w:val="20"/>
                <w:szCs w:val="20"/>
              </w:rPr>
            </w:pPr>
            <w:r>
              <w:rPr>
                <w:sz w:val="20"/>
                <w:szCs w:val="20"/>
              </w:rPr>
              <w:t xml:space="preserve">на заседании </w:t>
            </w:r>
          </w:p>
          <w:p w:rsidR="004D437A" w:rsidRDefault="004D437A" w:rsidP="004D437A">
            <w:pPr>
              <w:spacing w:line="276" w:lineRule="auto"/>
              <w:jc w:val="both"/>
              <w:rPr>
                <w:sz w:val="20"/>
                <w:szCs w:val="20"/>
              </w:rPr>
            </w:pPr>
            <w:r>
              <w:rPr>
                <w:sz w:val="20"/>
                <w:szCs w:val="20"/>
              </w:rPr>
              <w:t xml:space="preserve">педагогического   совета </w:t>
            </w:r>
          </w:p>
          <w:p w:rsidR="004D437A" w:rsidRDefault="007D369D" w:rsidP="004D437A">
            <w:pPr>
              <w:spacing w:line="276" w:lineRule="auto"/>
              <w:rPr>
                <w:sz w:val="20"/>
                <w:szCs w:val="20"/>
              </w:rPr>
            </w:pPr>
            <w:r>
              <w:rPr>
                <w:sz w:val="20"/>
                <w:szCs w:val="20"/>
              </w:rPr>
              <w:t>МКОУ «</w:t>
            </w:r>
            <w:proofErr w:type="spellStart"/>
            <w:r>
              <w:rPr>
                <w:sz w:val="20"/>
                <w:szCs w:val="20"/>
              </w:rPr>
              <w:t>Цунимахинская</w:t>
            </w:r>
            <w:proofErr w:type="spellEnd"/>
            <w:r>
              <w:rPr>
                <w:sz w:val="20"/>
                <w:szCs w:val="20"/>
              </w:rPr>
              <w:t xml:space="preserve"> ООШ</w:t>
            </w:r>
            <w:r w:rsidR="004D437A">
              <w:rPr>
                <w:sz w:val="20"/>
                <w:szCs w:val="20"/>
              </w:rPr>
              <w:t>»</w:t>
            </w:r>
          </w:p>
          <w:p w:rsidR="004D437A" w:rsidRDefault="004D437A" w:rsidP="004D437A">
            <w:pPr>
              <w:spacing w:line="276" w:lineRule="auto"/>
              <w:jc w:val="both"/>
              <w:rPr>
                <w:bCs/>
                <w:sz w:val="20"/>
                <w:szCs w:val="20"/>
              </w:rPr>
            </w:pPr>
            <w:r>
              <w:rPr>
                <w:bCs/>
                <w:sz w:val="20"/>
                <w:szCs w:val="20"/>
              </w:rPr>
              <w:t>Протокол от «28» августа 2017 г.</w:t>
            </w:r>
          </w:p>
          <w:p w:rsidR="004D437A" w:rsidRDefault="007D369D" w:rsidP="004D437A">
            <w:pPr>
              <w:spacing w:line="276" w:lineRule="auto"/>
              <w:jc w:val="both"/>
              <w:rPr>
                <w:bCs/>
                <w:sz w:val="20"/>
                <w:szCs w:val="20"/>
              </w:rPr>
            </w:pPr>
            <w:r>
              <w:rPr>
                <w:bCs/>
                <w:sz w:val="20"/>
                <w:szCs w:val="20"/>
              </w:rPr>
              <w:t xml:space="preserve"> №1</w:t>
            </w:r>
          </w:p>
        </w:tc>
        <w:tc>
          <w:tcPr>
            <w:tcW w:w="2339" w:type="dxa"/>
          </w:tcPr>
          <w:p w:rsidR="004D437A" w:rsidRPr="004D437A" w:rsidRDefault="004D437A" w:rsidP="004D437A">
            <w:pPr>
              <w:shd w:val="clear" w:color="000000" w:fill="FFFFFF"/>
              <w:autoSpaceDE w:val="0"/>
              <w:autoSpaceDN w:val="0"/>
              <w:adjustRightInd w:val="0"/>
              <w:jc w:val="right"/>
              <w:rPr>
                <w:color w:val="000000"/>
                <w:sz w:val="28"/>
                <w:szCs w:val="26"/>
              </w:rPr>
            </w:pPr>
            <w:r>
              <w:rPr>
                <w:rStyle w:val="afff"/>
                <w:color w:val="000000"/>
              </w:rPr>
              <w:t xml:space="preserve">                                                                                                          </w:t>
            </w:r>
          </w:p>
          <w:p w:rsidR="004D437A" w:rsidRPr="00751C2A" w:rsidRDefault="004D437A" w:rsidP="004D437A">
            <w:pPr>
              <w:shd w:val="clear" w:color="000000" w:fill="FFFFFF"/>
              <w:autoSpaceDE w:val="0"/>
              <w:autoSpaceDN w:val="0"/>
              <w:adjustRightInd w:val="0"/>
              <w:jc w:val="right"/>
              <w:rPr>
                <w:color w:val="000000"/>
                <w:sz w:val="28"/>
                <w:szCs w:val="26"/>
              </w:rPr>
            </w:pPr>
          </w:p>
        </w:tc>
        <w:tc>
          <w:tcPr>
            <w:tcW w:w="3032" w:type="dxa"/>
          </w:tcPr>
          <w:p w:rsidR="004D437A" w:rsidRPr="004D437A" w:rsidRDefault="004D437A" w:rsidP="004D437A">
            <w:pPr>
              <w:shd w:val="clear" w:color="000000" w:fill="FFFFFF"/>
              <w:autoSpaceDE w:val="0"/>
              <w:autoSpaceDN w:val="0"/>
              <w:adjustRightInd w:val="0"/>
              <w:jc w:val="right"/>
              <w:rPr>
                <w:color w:val="000000"/>
                <w:sz w:val="22"/>
                <w:szCs w:val="26"/>
              </w:rPr>
            </w:pPr>
            <w:r w:rsidRPr="004D437A">
              <w:rPr>
                <w:rStyle w:val="afff"/>
                <w:color w:val="000000"/>
                <w:sz w:val="22"/>
              </w:rPr>
              <w:t xml:space="preserve">                                                                                                                </w:t>
            </w:r>
            <w:r w:rsidRPr="004D437A">
              <w:rPr>
                <w:color w:val="000000"/>
                <w:sz w:val="22"/>
                <w:szCs w:val="26"/>
              </w:rPr>
              <w:t xml:space="preserve">Утверждаю </w:t>
            </w:r>
          </w:p>
          <w:p w:rsidR="004D437A" w:rsidRPr="004D437A" w:rsidRDefault="007D369D" w:rsidP="004D437A">
            <w:pPr>
              <w:shd w:val="clear" w:color="000000" w:fill="FFFFFF"/>
              <w:autoSpaceDE w:val="0"/>
              <w:autoSpaceDN w:val="0"/>
              <w:adjustRightInd w:val="0"/>
              <w:jc w:val="right"/>
              <w:rPr>
                <w:color w:val="000000"/>
                <w:sz w:val="22"/>
                <w:szCs w:val="26"/>
              </w:rPr>
            </w:pPr>
            <w:r>
              <w:rPr>
                <w:color w:val="000000"/>
                <w:sz w:val="22"/>
                <w:szCs w:val="26"/>
              </w:rPr>
              <w:t xml:space="preserve">Директор </w:t>
            </w:r>
            <w:proofErr w:type="gramStart"/>
            <w:r>
              <w:rPr>
                <w:color w:val="000000"/>
                <w:sz w:val="22"/>
                <w:szCs w:val="26"/>
              </w:rPr>
              <w:t>МКОУ  «</w:t>
            </w:r>
            <w:proofErr w:type="spellStart"/>
            <w:proofErr w:type="gramEnd"/>
            <w:r>
              <w:rPr>
                <w:color w:val="000000"/>
                <w:sz w:val="22"/>
                <w:szCs w:val="26"/>
              </w:rPr>
              <w:t>Цунимахинская</w:t>
            </w:r>
            <w:proofErr w:type="spellEnd"/>
            <w:r>
              <w:rPr>
                <w:color w:val="000000"/>
                <w:sz w:val="22"/>
                <w:szCs w:val="26"/>
              </w:rPr>
              <w:t xml:space="preserve"> ООШ»</w:t>
            </w:r>
          </w:p>
          <w:p w:rsidR="007D369D" w:rsidRDefault="004D437A" w:rsidP="004D437A">
            <w:pPr>
              <w:shd w:val="clear" w:color="000000" w:fill="FFFFFF"/>
              <w:autoSpaceDE w:val="0"/>
              <w:autoSpaceDN w:val="0"/>
              <w:adjustRightInd w:val="0"/>
              <w:jc w:val="right"/>
              <w:rPr>
                <w:color w:val="000000"/>
                <w:sz w:val="22"/>
                <w:szCs w:val="26"/>
              </w:rPr>
            </w:pPr>
            <w:r w:rsidRPr="004D437A">
              <w:rPr>
                <w:color w:val="000000"/>
                <w:sz w:val="22"/>
                <w:szCs w:val="26"/>
              </w:rPr>
              <w:t>___</w:t>
            </w:r>
            <w:r w:rsidR="007D369D">
              <w:rPr>
                <w:color w:val="000000"/>
                <w:sz w:val="22"/>
                <w:szCs w:val="26"/>
              </w:rPr>
              <w:t xml:space="preserve">_____________ </w:t>
            </w:r>
            <w:proofErr w:type="spellStart"/>
            <w:r w:rsidR="007D369D">
              <w:rPr>
                <w:color w:val="000000"/>
                <w:sz w:val="22"/>
                <w:szCs w:val="26"/>
              </w:rPr>
              <w:t>З.З.Ахмедова</w:t>
            </w:r>
            <w:proofErr w:type="spellEnd"/>
            <w:r w:rsidR="007D369D">
              <w:rPr>
                <w:color w:val="000000"/>
                <w:sz w:val="22"/>
                <w:szCs w:val="26"/>
              </w:rPr>
              <w:t>.</w:t>
            </w:r>
          </w:p>
          <w:p w:rsidR="004D437A" w:rsidRPr="004D437A" w:rsidRDefault="004D437A" w:rsidP="004D437A">
            <w:pPr>
              <w:shd w:val="clear" w:color="000000" w:fill="FFFFFF"/>
              <w:autoSpaceDE w:val="0"/>
              <w:autoSpaceDN w:val="0"/>
              <w:adjustRightInd w:val="0"/>
              <w:jc w:val="right"/>
              <w:rPr>
                <w:color w:val="000000"/>
                <w:sz w:val="22"/>
                <w:szCs w:val="26"/>
              </w:rPr>
            </w:pPr>
            <w:r w:rsidRPr="004D437A">
              <w:rPr>
                <w:color w:val="000000"/>
                <w:sz w:val="22"/>
                <w:szCs w:val="26"/>
              </w:rPr>
              <w:t xml:space="preserve">Приказ по школе № </w:t>
            </w:r>
          </w:p>
          <w:p w:rsidR="004D437A" w:rsidRPr="004D437A" w:rsidRDefault="007D369D" w:rsidP="004D437A">
            <w:pPr>
              <w:shd w:val="clear" w:color="000000" w:fill="FFFFFF"/>
              <w:autoSpaceDE w:val="0"/>
              <w:autoSpaceDN w:val="0"/>
              <w:adjustRightInd w:val="0"/>
              <w:jc w:val="right"/>
              <w:rPr>
                <w:color w:val="000000"/>
                <w:sz w:val="22"/>
                <w:szCs w:val="26"/>
              </w:rPr>
            </w:pPr>
            <w:r>
              <w:rPr>
                <w:color w:val="000000"/>
                <w:sz w:val="22"/>
                <w:szCs w:val="26"/>
              </w:rPr>
              <w:t>от «01» сентября</w:t>
            </w:r>
            <w:r w:rsidR="004D437A" w:rsidRPr="004D437A">
              <w:rPr>
                <w:color w:val="000000"/>
                <w:sz w:val="22"/>
                <w:szCs w:val="26"/>
              </w:rPr>
              <w:t xml:space="preserve"> 2017 г. </w:t>
            </w:r>
          </w:p>
          <w:p w:rsidR="004D437A" w:rsidRPr="004D437A" w:rsidRDefault="004D437A" w:rsidP="004D437A">
            <w:pPr>
              <w:jc w:val="right"/>
              <w:rPr>
                <w:sz w:val="22"/>
              </w:rPr>
            </w:pPr>
          </w:p>
          <w:p w:rsidR="004D437A" w:rsidRPr="004D437A" w:rsidRDefault="004D437A" w:rsidP="004D437A">
            <w:pPr>
              <w:shd w:val="clear" w:color="000000" w:fill="FFFFFF"/>
              <w:autoSpaceDE w:val="0"/>
              <w:autoSpaceDN w:val="0"/>
              <w:adjustRightInd w:val="0"/>
              <w:jc w:val="right"/>
              <w:rPr>
                <w:color w:val="000000"/>
                <w:sz w:val="22"/>
                <w:szCs w:val="26"/>
              </w:rPr>
            </w:pPr>
          </w:p>
        </w:tc>
        <w:tc>
          <w:tcPr>
            <w:tcW w:w="4166" w:type="dxa"/>
          </w:tcPr>
          <w:p w:rsidR="004D437A" w:rsidRPr="004D437A" w:rsidRDefault="004D437A" w:rsidP="004D437A">
            <w:pPr>
              <w:shd w:val="clear" w:color="000000" w:fill="FFFFFF"/>
              <w:autoSpaceDE w:val="0"/>
              <w:autoSpaceDN w:val="0"/>
              <w:adjustRightInd w:val="0"/>
              <w:jc w:val="right"/>
              <w:rPr>
                <w:rStyle w:val="afff"/>
                <w:color w:val="000000"/>
                <w:sz w:val="22"/>
              </w:rPr>
            </w:pPr>
          </w:p>
        </w:tc>
        <w:tc>
          <w:tcPr>
            <w:tcW w:w="4166" w:type="dxa"/>
          </w:tcPr>
          <w:p w:rsidR="004D437A" w:rsidRPr="004D437A" w:rsidRDefault="004D437A" w:rsidP="004D437A">
            <w:pPr>
              <w:shd w:val="clear" w:color="000000" w:fill="FFFFFF"/>
              <w:autoSpaceDE w:val="0"/>
              <w:autoSpaceDN w:val="0"/>
              <w:adjustRightInd w:val="0"/>
              <w:jc w:val="right"/>
              <w:rPr>
                <w:rStyle w:val="afff"/>
                <w:color w:val="000000"/>
                <w:sz w:val="22"/>
              </w:rPr>
            </w:pPr>
          </w:p>
        </w:tc>
        <w:tc>
          <w:tcPr>
            <w:tcW w:w="4166" w:type="dxa"/>
          </w:tcPr>
          <w:p w:rsidR="004D437A" w:rsidRPr="004D437A" w:rsidRDefault="004D437A" w:rsidP="004D437A">
            <w:pPr>
              <w:shd w:val="clear" w:color="000000" w:fill="FFFFFF"/>
              <w:autoSpaceDE w:val="0"/>
              <w:autoSpaceDN w:val="0"/>
              <w:adjustRightInd w:val="0"/>
              <w:jc w:val="right"/>
              <w:rPr>
                <w:rStyle w:val="afff"/>
                <w:color w:val="000000"/>
                <w:sz w:val="22"/>
              </w:rPr>
            </w:pPr>
          </w:p>
        </w:tc>
        <w:tc>
          <w:tcPr>
            <w:tcW w:w="4166" w:type="dxa"/>
          </w:tcPr>
          <w:p w:rsidR="004D437A" w:rsidRPr="004D437A" w:rsidRDefault="004D437A" w:rsidP="004D437A">
            <w:pPr>
              <w:shd w:val="clear" w:color="000000" w:fill="FFFFFF"/>
              <w:autoSpaceDE w:val="0"/>
              <w:autoSpaceDN w:val="0"/>
              <w:adjustRightInd w:val="0"/>
              <w:jc w:val="right"/>
              <w:rPr>
                <w:rStyle w:val="afff"/>
                <w:color w:val="000000"/>
                <w:sz w:val="22"/>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w:t>
      </w:r>
      <w:proofErr w:type="gramStart"/>
      <w:r>
        <w:rPr>
          <w:b/>
          <w:sz w:val="48"/>
          <w:szCs w:val="48"/>
        </w:rPr>
        <w:t>образовательная  программа</w:t>
      </w:r>
      <w:proofErr w:type="gramEnd"/>
      <w:r>
        <w:rPr>
          <w:b/>
          <w:sz w:val="48"/>
          <w:szCs w:val="48"/>
        </w:rPr>
        <w:t xml:space="preserve">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proofErr w:type="spellStart"/>
      <w:r w:rsidR="008913F1">
        <w:rPr>
          <w:b/>
          <w:sz w:val="48"/>
        </w:rPr>
        <w:t>Цунимахинская</w:t>
      </w:r>
      <w:proofErr w:type="spellEnd"/>
      <w:r w:rsidR="008913F1">
        <w:rPr>
          <w:b/>
          <w:sz w:val="48"/>
        </w:rPr>
        <w:t xml:space="preserve"> основная общеобразовательная школа</w:t>
      </w:r>
      <w:r>
        <w:rPr>
          <w:b/>
          <w:sz w:val="48"/>
        </w:rPr>
        <w:t>»</w:t>
      </w:r>
      <w:r w:rsidR="008913F1">
        <w:rPr>
          <w:b/>
          <w:sz w:val="4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4D437A">
      <w:pP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1426AA" w:rsidP="00641F72">
      <w:pPr>
        <w:jc w:val="center"/>
        <w:rPr>
          <w:b/>
          <w:sz w:val="28"/>
          <w:szCs w:val="28"/>
        </w:rPr>
      </w:pPr>
      <w:r>
        <w:rPr>
          <w:b/>
          <w:sz w:val="28"/>
          <w:szCs w:val="28"/>
        </w:rPr>
        <w:t>Цуни-2017год.</w:t>
      </w:r>
    </w:p>
    <w:p w:rsidR="00641F72" w:rsidRDefault="00641F72" w:rsidP="00641F72">
      <w:pPr>
        <w:jc w:val="center"/>
        <w:rPr>
          <w:b/>
          <w:sz w:val="28"/>
          <w:szCs w:val="28"/>
        </w:rPr>
      </w:pPr>
    </w:p>
    <w:p w:rsidR="00641F72" w:rsidRDefault="00641F72" w:rsidP="00641F72">
      <w:pPr>
        <w:ind w:firstLine="425"/>
        <w:jc w:val="center"/>
        <w:rPr>
          <w:b/>
          <w:bCs/>
          <w:iCs/>
          <w:sz w:val="28"/>
          <w:szCs w:val="28"/>
        </w:rPr>
      </w:pPr>
    </w:p>
    <w:p w:rsidR="00641F72" w:rsidRDefault="00641F72" w:rsidP="0018460B">
      <w:pP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firstRow="1" w:lastRow="1" w:firstColumn="1" w:lastColumn="1" w:noHBand="0" w:noVBand="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0B214A" w:rsidRDefault="000B214A" w:rsidP="000B214A">
      <w:pPr>
        <w:autoSpaceDE w:val="0"/>
        <w:jc w:val="center"/>
        <w:rPr>
          <w:rFonts w:eastAsia="TimesNewRoman"/>
          <w:b/>
          <w:bCs/>
        </w:rPr>
      </w:pPr>
    </w:p>
    <w:p w:rsidR="00AB121C" w:rsidRDefault="00AB121C" w:rsidP="00641F72">
      <w:pPr>
        <w:rPr>
          <w:bCs/>
          <w:iCs/>
          <w:sz w:val="28"/>
        </w:rPr>
      </w:pPr>
    </w:p>
    <w:p w:rsidR="00641F72" w:rsidRDefault="00435F9F" w:rsidP="00526312">
      <w:pPr>
        <w:ind w:right="-358"/>
        <w:rPr>
          <w:b/>
          <w:smallCaps/>
          <w:sz w:val="26"/>
          <w:szCs w:val="26"/>
        </w:rPr>
      </w:pPr>
      <w:r>
        <w:rPr>
          <w:bCs/>
          <w:iCs/>
          <w:sz w:val="28"/>
        </w:rPr>
        <w:t xml:space="preserve">                                  </w:t>
      </w:r>
      <w:r w:rsidR="00526312">
        <w:rPr>
          <w:bCs/>
          <w:iCs/>
          <w:sz w:val="28"/>
        </w:rPr>
        <w:t xml:space="preserve">  </w:t>
      </w:r>
      <w:r w:rsidR="003710D3">
        <w:rPr>
          <w:bCs/>
          <w:iCs/>
          <w:sz w:val="28"/>
        </w:rPr>
        <w:t>2</w:t>
      </w:r>
      <w:r w:rsidR="00641F72">
        <w:rPr>
          <w:b/>
          <w:smallCaps/>
          <w:sz w:val="26"/>
          <w:szCs w:val="26"/>
        </w:rPr>
        <w:t>Пояснительная записка</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proofErr w:type="spellStart"/>
      <w:r w:rsidR="003D1B8E">
        <w:rPr>
          <w:rFonts w:eastAsia="Calibri"/>
        </w:rPr>
        <w:t>Акушинская</w:t>
      </w:r>
      <w:proofErr w:type="spellEnd"/>
      <w:r w:rsidR="00AB121C">
        <w:rPr>
          <w:rFonts w:eastAsia="Calibri"/>
        </w:rPr>
        <w:t xml:space="preserve"> средняя</w:t>
      </w:r>
      <w:r>
        <w:rPr>
          <w:rFonts w:eastAsia="Calibri"/>
        </w:rPr>
        <w:t xml:space="preserve"> общеобразовательная школа</w:t>
      </w:r>
      <w:r w:rsidR="009F6296">
        <w:rPr>
          <w:rFonts w:eastAsia="Calibri"/>
        </w:rPr>
        <w:t xml:space="preserve"> №3</w:t>
      </w:r>
      <w:r>
        <w:rPr>
          <w:rFonts w:eastAsia="Calibri"/>
        </w:rPr>
        <w:t xml:space="preserve">»,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w:t>
      </w:r>
      <w:r w:rsidR="00AB121C">
        <w:rPr>
          <w:rFonts w:eastAsia="Calibri"/>
        </w:rPr>
        <w:t>«</w:t>
      </w:r>
      <w:proofErr w:type="spellStart"/>
      <w:r w:rsidR="003710D3">
        <w:rPr>
          <w:rFonts w:eastAsia="Calibri"/>
        </w:rPr>
        <w:t>Цунимахинская</w:t>
      </w:r>
      <w:proofErr w:type="spellEnd"/>
      <w:r w:rsidR="003710D3">
        <w:rPr>
          <w:rFonts w:eastAsia="Calibri"/>
        </w:rPr>
        <w:t xml:space="preserve"> ООШ</w:t>
      </w:r>
      <w:r w:rsidR="00AB121C">
        <w:rPr>
          <w:rFonts w:eastAsia="Calibri"/>
        </w:rPr>
        <w:t>»</w:t>
      </w:r>
      <w:r w:rsidR="007A6D48">
        <w:rPr>
          <w:rFonts w:eastAsia="Calibri"/>
        </w:rPr>
        <w:t xml:space="preserve"> состо</w:t>
      </w:r>
      <w:r w:rsidR="003710D3">
        <w:rPr>
          <w:rFonts w:eastAsia="Calibri"/>
        </w:rPr>
        <w:t>ит из 2</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7A6D48" w:rsidRDefault="00641F72" w:rsidP="003710D3">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w:t>
      </w:r>
      <w:proofErr w:type="spellStart"/>
      <w:r>
        <w:rPr>
          <w:rFonts w:eastAsia="Calibri"/>
        </w:rPr>
        <w:t>деятельностного</w:t>
      </w:r>
      <w:proofErr w:type="spellEnd"/>
      <w:r>
        <w:rPr>
          <w:rFonts w:eastAsia="Calibri"/>
        </w:rPr>
        <w:t xml:space="preserve">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xml:space="preserve">- обеспечение развития личностной и образовательной компетентности </w:t>
      </w:r>
      <w:proofErr w:type="gramStart"/>
      <w:r>
        <w:rPr>
          <w:rFonts w:eastAsia="Calibri"/>
        </w:rPr>
        <w:t>учащихся,  их</w:t>
      </w:r>
      <w:proofErr w:type="gramEnd"/>
      <w:r>
        <w:rPr>
          <w:rFonts w:eastAsia="Calibri"/>
        </w:rPr>
        <w:t xml:space="preserve">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МКОУ </w:t>
      </w:r>
      <w:r w:rsidR="00AB121C">
        <w:rPr>
          <w:rFonts w:eastAsia="Calibri"/>
        </w:rPr>
        <w:t>«</w:t>
      </w:r>
      <w:proofErr w:type="spellStart"/>
      <w:r w:rsidR="00055D55">
        <w:rPr>
          <w:rFonts w:eastAsia="Calibri"/>
        </w:rPr>
        <w:t>Цунимахинская</w:t>
      </w:r>
      <w:proofErr w:type="spellEnd"/>
      <w:r w:rsidR="00055D55">
        <w:rPr>
          <w:rFonts w:eastAsia="Calibri"/>
        </w:rPr>
        <w:t xml:space="preserve"> ООШ</w:t>
      </w:r>
      <w:r w:rsidR="00AB121C">
        <w:rPr>
          <w:rFonts w:eastAsia="Calibri"/>
        </w:rPr>
        <w:t>»</w:t>
      </w:r>
      <w:r w:rsidR="007A6D48">
        <w:rPr>
          <w:rFonts w:eastAsia="Calibri"/>
        </w:rPr>
        <w:t xml:space="preserve"> </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w:t>
      </w:r>
      <w:proofErr w:type="gramStart"/>
      <w:r>
        <w:rPr>
          <w:rFonts w:eastAsia="Calibri"/>
        </w:rPr>
        <w:t>воспитания  и</w:t>
      </w:r>
      <w:proofErr w:type="gramEnd"/>
      <w:r>
        <w:rPr>
          <w:rFonts w:eastAsia="Calibri"/>
        </w:rPr>
        <w:t xml:space="preserve">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lastRenderedPageBreak/>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w:t>
      </w:r>
      <w:r w:rsidR="003710D3">
        <w:rPr>
          <w:rFonts w:eastAsia="Calibri"/>
        </w:rPr>
        <w:t xml:space="preserve"> школы, адресована учащимся 1–9</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w:t>
      </w:r>
      <w:r w:rsidR="003710D3">
        <w:rPr>
          <w:rFonts w:eastAsia="Calibri"/>
        </w:rPr>
        <w:t>ественного образования с 1 по 9</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w:t>
      </w:r>
      <w:proofErr w:type="gramStart"/>
      <w:r w:rsidR="007A6D48">
        <w:rPr>
          <w:rFonts w:eastAsia="Calibri"/>
        </w:rPr>
        <w:t xml:space="preserve">здоровья </w:t>
      </w:r>
      <w:r>
        <w:rPr>
          <w:rFonts w:eastAsia="Calibri"/>
        </w:rPr>
        <w:t xml:space="preserve"> не</w:t>
      </w:r>
      <w:proofErr w:type="gramEnd"/>
      <w:r>
        <w:rPr>
          <w:rFonts w:eastAsia="Calibri"/>
        </w:rPr>
        <w:t xml:space="preserve">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3710D3" w:rsidP="00641F72">
      <w:pPr>
        <w:tabs>
          <w:tab w:val="left" w:pos="993"/>
        </w:tabs>
        <w:ind w:firstLine="567"/>
        <w:jc w:val="both"/>
        <w:rPr>
          <w:rFonts w:eastAsia="Calibri"/>
        </w:rPr>
      </w:pPr>
      <w:r>
        <w:rPr>
          <w:rFonts w:eastAsia="Calibri"/>
        </w:rPr>
        <w:t>Для учащихся 1-9</w:t>
      </w:r>
      <w:r w:rsidR="00641F72">
        <w:rPr>
          <w:rFonts w:eastAsia="Calibri"/>
        </w:rPr>
        <w:t xml:space="preserve"> классов в возрасте до 18-ти лет, которые по состоянию </w:t>
      </w:r>
      <w:proofErr w:type="gramStart"/>
      <w:r w:rsidR="00641F72">
        <w:rPr>
          <w:rFonts w:eastAsia="Calibri"/>
        </w:rPr>
        <w:t>здоровья  не</w:t>
      </w:r>
      <w:proofErr w:type="gramEnd"/>
      <w:r w:rsidR="00641F72">
        <w:rPr>
          <w:rFonts w:eastAsia="Calibri"/>
        </w:rPr>
        <w:t xml:space="preserve">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7A6D48">
        <w:rPr>
          <w:rFonts w:eastAsia="Calibri"/>
        </w:rPr>
        <w:t xml:space="preserve">   в МКОУ «</w:t>
      </w:r>
      <w:proofErr w:type="spellStart"/>
      <w:r w:rsidR="000D33A4">
        <w:rPr>
          <w:rFonts w:eastAsia="Calibri"/>
        </w:rPr>
        <w:t>Цунимахинская</w:t>
      </w:r>
      <w:proofErr w:type="spellEnd"/>
      <w:r w:rsidR="000D33A4">
        <w:rPr>
          <w:rFonts w:eastAsia="Calibri"/>
        </w:rPr>
        <w:t xml:space="preserve"> ООШ</w:t>
      </w:r>
      <w:r>
        <w:rPr>
          <w:rFonts w:eastAsia="Calibri"/>
        </w:rPr>
        <w:t xml:space="preserve">».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w:t>
      </w:r>
      <w:proofErr w:type="gramStart"/>
      <w:r>
        <w:rPr>
          <w:rFonts w:eastAsia="Calibri"/>
        </w:rPr>
        <w:t>отбора,  в</w:t>
      </w:r>
      <w:proofErr w:type="gramEnd"/>
      <w:r>
        <w:rPr>
          <w:rFonts w:eastAsia="Calibri"/>
        </w:rPr>
        <w:t xml:space="preserve">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 xml:space="preserve">При приеме в учреждение на уровень </w:t>
      </w:r>
      <w:proofErr w:type="gramStart"/>
      <w:r w:rsidR="00251AC3" w:rsidRPr="00251AC3">
        <w:rPr>
          <w:rFonts w:eastAsia="Times New Roman"/>
          <w:color w:val="000000"/>
        </w:rPr>
        <w:t>среднего  общего</w:t>
      </w:r>
      <w:proofErr w:type="gramEnd"/>
      <w:r w:rsidR="00251AC3" w:rsidRPr="00251AC3">
        <w:rPr>
          <w:rFonts w:eastAsia="Times New Roman"/>
          <w:color w:val="000000"/>
        </w:rPr>
        <w:t xml:space="preserve">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proofErr w:type="spellStart"/>
      <w:r w:rsidR="00A24918">
        <w:rPr>
          <w:rFonts w:eastAsia="Calibri"/>
        </w:rPr>
        <w:t>Цунимахинская</w:t>
      </w:r>
      <w:proofErr w:type="spellEnd"/>
      <w:r w:rsidR="00A24918">
        <w:rPr>
          <w:rFonts w:eastAsia="Calibri"/>
        </w:rPr>
        <w:t xml:space="preserve"> ООШ</w:t>
      </w:r>
      <w:r w:rsidR="00641F72">
        <w:t>»</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641F72" w:rsidTr="00641F72">
        <w:tc>
          <w:tcPr>
            <w:tcW w:w="3402" w:type="dxa"/>
            <w:hideMark/>
          </w:tcPr>
          <w:p w:rsidR="00641F72" w:rsidRDefault="00641F72">
            <w:pPr>
              <w:snapToGrid w:val="0"/>
              <w:spacing w:line="276" w:lineRule="auto"/>
              <w:jc w:val="both"/>
              <w:rPr>
                <w:sz w:val="20"/>
                <w:szCs w:val="20"/>
              </w:rPr>
            </w:pPr>
            <w:r>
              <w:rPr>
                <w:sz w:val="20"/>
                <w:szCs w:val="20"/>
              </w:rPr>
              <w:t>РАССМОТРЕНА</w:t>
            </w:r>
          </w:p>
          <w:p w:rsidR="00641F72" w:rsidRDefault="00641F72">
            <w:pPr>
              <w:spacing w:line="276" w:lineRule="auto"/>
              <w:jc w:val="both"/>
              <w:rPr>
                <w:sz w:val="20"/>
                <w:szCs w:val="20"/>
              </w:rPr>
            </w:pPr>
            <w:r>
              <w:rPr>
                <w:sz w:val="20"/>
                <w:szCs w:val="20"/>
              </w:rPr>
              <w:t xml:space="preserve">на заседании </w:t>
            </w:r>
          </w:p>
          <w:p w:rsidR="00641F72" w:rsidRDefault="00641F72">
            <w:pPr>
              <w:spacing w:line="276" w:lineRule="auto"/>
              <w:jc w:val="both"/>
              <w:rPr>
                <w:sz w:val="20"/>
                <w:szCs w:val="20"/>
              </w:rPr>
            </w:pPr>
            <w:r>
              <w:rPr>
                <w:sz w:val="20"/>
                <w:szCs w:val="20"/>
              </w:rPr>
              <w:t xml:space="preserve">педагогического   совета </w:t>
            </w:r>
          </w:p>
          <w:p w:rsidR="00641F72" w:rsidRDefault="00641F72">
            <w:pPr>
              <w:spacing w:line="276" w:lineRule="auto"/>
              <w:rPr>
                <w:sz w:val="20"/>
                <w:szCs w:val="20"/>
              </w:rPr>
            </w:pPr>
            <w:r>
              <w:rPr>
                <w:sz w:val="20"/>
                <w:szCs w:val="20"/>
              </w:rPr>
              <w:t xml:space="preserve">МКОУ </w:t>
            </w:r>
            <w:r w:rsidR="005D4543">
              <w:rPr>
                <w:sz w:val="20"/>
                <w:szCs w:val="20"/>
              </w:rPr>
              <w:t>«</w:t>
            </w:r>
            <w:proofErr w:type="spellStart"/>
            <w:r w:rsidR="00A24918">
              <w:rPr>
                <w:rFonts w:eastAsia="Calibri"/>
              </w:rPr>
              <w:t>Цунимахинская</w:t>
            </w:r>
            <w:proofErr w:type="spellEnd"/>
            <w:r w:rsidR="00A24918">
              <w:rPr>
                <w:rFonts w:eastAsia="Calibri"/>
              </w:rPr>
              <w:t xml:space="preserve"> ООШ</w:t>
            </w:r>
            <w:r w:rsidR="005D4543">
              <w:rPr>
                <w:sz w:val="20"/>
                <w:szCs w:val="20"/>
              </w:rPr>
              <w:t>»</w:t>
            </w:r>
          </w:p>
          <w:p w:rsidR="00641F72" w:rsidRDefault="005D4543">
            <w:pPr>
              <w:spacing w:line="276" w:lineRule="auto"/>
              <w:jc w:val="both"/>
              <w:rPr>
                <w:bCs/>
                <w:sz w:val="20"/>
                <w:szCs w:val="20"/>
              </w:rPr>
            </w:pPr>
            <w:r>
              <w:rPr>
                <w:bCs/>
                <w:sz w:val="20"/>
                <w:szCs w:val="20"/>
              </w:rPr>
              <w:t>Протокол от «28</w:t>
            </w:r>
            <w:r w:rsidR="00641F72">
              <w:rPr>
                <w:bCs/>
                <w:sz w:val="20"/>
                <w:szCs w:val="20"/>
              </w:rPr>
              <w:t>»</w:t>
            </w:r>
            <w:r>
              <w:rPr>
                <w:bCs/>
                <w:sz w:val="20"/>
                <w:szCs w:val="20"/>
              </w:rPr>
              <w:t xml:space="preserve"> августа 201</w:t>
            </w:r>
            <w:r w:rsidR="003D1B8E">
              <w:rPr>
                <w:bCs/>
                <w:sz w:val="20"/>
                <w:szCs w:val="20"/>
              </w:rPr>
              <w:t>7</w:t>
            </w:r>
            <w:r w:rsidR="00641F72">
              <w:rPr>
                <w:bCs/>
                <w:sz w:val="20"/>
                <w:szCs w:val="20"/>
              </w:rPr>
              <w:t xml:space="preserve"> г.</w:t>
            </w:r>
          </w:p>
          <w:p w:rsidR="00641F72" w:rsidRDefault="00641F72">
            <w:pPr>
              <w:spacing w:line="276" w:lineRule="auto"/>
              <w:jc w:val="both"/>
              <w:rPr>
                <w:bCs/>
                <w:sz w:val="20"/>
                <w:szCs w:val="20"/>
              </w:rPr>
            </w:pPr>
            <w:r>
              <w:rPr>
                <w:bCs/>
                <w:sz w:val="20"/>
                <w:szCs w:val="20"/>
              </w:rPr>
              <w:t xml:space="preserve"> №</w:t>
            </w:r>
            <w:r w:rsidR="00A24918">
              <w:rPr>
                <w:bCs/>
                <w:sz w:val="20"/>
                <w:szCs w:val="20"/>
              </w:rPr>
              <w:t>1</w:t>
            </w:r>
          </w:p>
        </w:tc>
        <w:tc>
          <w:tcPr>
            <w:tcW w:w="2977" w:type="dxa"/>
          </w:tcPr>
          <w:p w:rsidR="00641F72" w:rsidRDefault="00641F72">
            <w:pPr>
              <w:spacing w:line="276" w:lineRule="auto"/>
              <w:jc w:val="both"/>
              <w:rPr>
                <w:rFonts w:eastAsia="Arial"/>
                <w:sz w:val="20"/>
                <w:szCs w:val="20"/>
              </w:rPr>
            </w:pPr>
          </w:p>
        </w:tc>
        <w:tc>
          <w:tcPr>
            <w:tcW w:w="4142" w:type="dxa"/>
            <w:hideMark/>
          </w:tcPr>
          <w:p w:rsidR="00641F72" w:rsidRDefault="00641F72">
            <w:pPr>
              <w:snapToGrid w:val="0"/>
              <w:spacing w:line="276" w:lineRule="auto"/>
              <w:ind w:left="88" w:right="-220"/>
              <w:jc w:val="both"/>
              <w:rPr>
                <w:sz w:val="20"/>
                <w:szCs w:val="20"/>
              </w:rPr>
            </w:pPr>
            <w:r>
              <w:rPr>
                <w:sz w:val="20"/>
                <w:szCs w:val="20"/>
              </w:rPr>
              <w:t>УТВЕРЖДЕНА</w:t>
            </w:r>
          </w:p>
          <w:p w:rsidR="00641F72" w:rsidRDefault="00641F72">
            <w:pPr>
              <w:snapToGrid w:val="0"/>
              <w:spacing w:line="276" w:lineRule="auto"/>
              <w:ind w:left="88" w:right="-220"/>
              <w:jc w:val="both"/>
              <w:rPr>
                <w:sz w:val="20"/>
                <w:szCs w:val="20"/>
              </w:rPr>
            </w:pPr>
            <w:r>
              <w:rPr>
                <w:sz w:val="20"/>
                <w:szCs w:val="20"/>
              </w:rPr>
              <w:t xml:space="preserve">приказом  </w:t>
            </w:r>
          </w:p>
          <w:p w:rsidR="00641F72" w:rsidRDefault="00641F72">
            <w:pPr>
              <w:spacing w:line="276" w:lineRule="auto"/>
              <w:rPr>
                <w:sz w:val="20"/>
                <w:szCs w:val="20"/>
              </w:rPr>
            </w:pPr>
            <w:r>
              <w:rPr>
                <w:sz w:val="20"/>
                <w:szCs w:val="20"/>
              </w:rPr>
              <w:t xml:space="preserve">МКОУ </w:t>
            </w:r>
            <w:r w:rsidR="005D4543">
              <w:rPr>
                <w:sz w:val="20"/>
                <w:szCs w:val="20"/>
              </w:rPr>
              <w:t>«</w:t>
            </w:r>
            <w:proofErr w:type="spellStart"/>
            <w:r w:rsidR="00A24918">
              <w:rPr>
                <w:rFonts w:eastAsia="Calibri"/>
              </w:rPr>
              <w:t>Цунимахинская</w:t>
            </w:r>
            <w:proofErr w:type="spellEnd"/>
            <w:r w:rsidR="00A24918">
              <w:rPr>
                <w:rFonts w:eastAsia="Calibri"/>
              </w:rPr>
              <w:t xml:space="preserve"> ООШ</w:t>
            </w:r>
            <w:r w:rsidR="005D4543">
              <w:rPr>
                <w:sz w:val="20"/>
                <w:szCs w:val="20"/>
              </w:rPr>
              <w:t>»</w:t>
            </w:r>
          </w:p>
          <w:p w:rsidR="00641F72" w:rsidRDefault="005D4543">
            <w:pPr>
              <w:spacing w:line="276" w:lineRule="auto"/>
              <w:ind w:left="88" w:right="-220"/>
              <w:jc w:val="both"/>
              <w:rPr>
                <w:sz w:val="20"/>
                <w:szCs w:val="20"/>
              </w:rPr>
            </w:pPr>
            <w:r>
              <w:rPr>
                <w:sz w:val="20"/>
                <w:szCs w:val="20"/>
              </w:rPr>
              <w:t xml:space="preserve">от </w:t>
            </w:r>
            <w:r w:rsidR="00CC17E0" w:rsidRPr="00CC17E0">
              <w:rPr>
                <w:bCs/>
                <w:sz w:val="22"/>
                <w:szCs w:val="20"/>
                <w:u w:val="single"/>
              </w:rPr>
              <w:t>«28» августа 2017 г.</w:t>
            </w:r>
            <w:r w:rsidR="00641F72" w:rsidRPr="00CC17E0">
              <w:rPr>
                <w:sz w:val="22"/>
                <w:szCs w:val="20"/>
              </w:rPr>
              <w:t xml:space="preserve"> </w:t>
            </w:r>
          </w:p>
          <w:p w:rsidR="00641F72" w:rsidRPr="00CC17E0" w:rsidRDefault="00641F72">
            <w:pPr>
              <w:spacing w:line="276" w:lineRule="auto"/>
              <w:ind w:left="88" w:right="-220"/>
              <w:jc w:val="both"/>
              <w:rPr>
                <w:sz w:val="20"/>
                <w:szCs w:val="20"/>
                <w:u w:val="single"/>
              </w:rPr>
            </w:pPr>
            <w:r>
              <w:rPr>
                <w:sz w:val="20"/>
                <w:szCs w:val="20"/>
              </w:rPr>
              <w:t xml:space="preserve"> </w:t>
            </w:r>
            <w:r w:rsidRPr="00CC17E0">
              <w:rPr>
                <w:sz w:val="20"/>
                <w:szCs w:val="20"/>
                <w:u w:val="single"/>
              </w:rPr>
              <w:t>№</w:t>
            </w:r>
            <w:r w:rsidR="00A24918">
              <w:rPr>
                <w:sz w:val="20"/>
                <w:szCs w:val="20"/>
                <w:u w:val="single"/>
              </w:rPr>
              <w:t xml:space="preserve"> </w:t>
            </w:r>
          </w:p>
        </w:tc>
      </w:tr>
      <w:tr w:rsidR="00641F72" w:rsidTr="00641F72">
        <w:tc>
          <w:tcPr>
            <w:tcW w:w="3402" w:type="dxa"/>
          </w:tcPr>
          <w:p w:rsidR="00641F72" w:rsidRDefault="00641F72">
            <w:pPr>
              <w:spacing w:line="276" w:lineRule="auto"/>
              <w:jc w:val="both"/>
              <w:rPr>
                <w:bCs/>
                <w:sz w:val="20"/>
                <w:szCs w:val="20"/>
              </w:rPr>
            </w:pPr>
          </w:p>
        </w:tc>
        <w:tc>
          <w:tcPr>
            <w:tcW w:w="2977" w:type="dxa"/>
          </w:tcPr>
          <w:p w:rsidR="00641F72" w:rsidRDefault="00641F72">
            <w:pPr>
              <w:spacing w:line="276" w:lineRule="auto"/>
              <w:jc w:val="both"/>
              <w:rPr>
                <w:rFonts w:eastAsia="Arial"/>
                <w:sz w:val="20"/>
                <w:szCs w:val="20"/>
              </w:rPr>
            </w:pPr>
          </w:p>
        </w:tc>
        <w:tc>
          <w:tcPr>
            <w:tcW w:w="4142"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 xml:space="preserve">Основная </w:t>
      </w:r>
      <w:proofErr w:type="gramStart"/>
      <w:r>
        <w:rPr>
          <w:b/>
          <w:sz w:val="48"/>
          <w:szCs w:val="48"/>
        </w:rPr>
        <w:t>образовательная  программа</w:t>
      </w:r>
      <w:proofErr w:type="gramEnd"/>
    </w:p>
    <w:p w:rsidR="00641F72" w:rsidRDefault="00641F72" w:rsidP="00641F72">
      <w:pPr>
        <w:jc w:val="center"/>
        <w:rPr>
          <w:b/>
          <w:sz w:val="48"/>
        </w:rPr>
      </w:pPr>
      <w:r>
        <w:rPr>
          <w:b/>
          <w:sz w:val="48"/>
          <w:szCs w:val="48"/>
        </w:rPr>
        <w:t xml:space="preserve">начального общего </w:t>
      </w:r>
      <w:proofErr w:type="gramStart"/>
      <w:r>
        <w:rPr>
          <w:b/>
          <w:sz w:val="48"/>
          <w:szCs w:val="48"/>
        </w:rPr>
        <w:t xml:space="preserve">образования  </w:t>
      </w:r>
      <w:r>
        <w:rPr>
          <w:b/>
          <w:sz w:val="48"/>
        </w:rPr>
        <w:t>муниципального</w:t>
      </w:r>
      <w:proofErr w:type="gramEnd"/>
      <w:r>
        <w:rPr>
          <w:b/>
          <w:sz w:val="48"/>
        </w:rPr>
        <w:t xml:space="preserve"> казенного общеобразовательного учреждения</w:t>
      </w:r>
    </w:p>
    <w:p w:rsidR="00641F72" w:rsidRDefault="00641F72" w:rsidP="00641F72">
      <w:pPr>
        <w:jc w:val="center"/>
        <w:rPr>
          <w:b/>
          <w:sz w:val="48"/>
        </w:rPr>
      </w:pPr>
      <w:r>
        <w:rPr>
          <w:b/>
          <w:sz w:val="48"/>
        </w:rPr>
        <w:t>«</w:t>
      </w:r>
      <w:proofErr w:type="spellStart"/>
      <w:r w:rsidR="005F70BF" w:rsidRPr="005F70BF">
        <w:rPr>
          <w:rFonts w:eastAsia="Calibri"/>
          <w:b/>
          <w:sz w:val="44"/>
          <w:szCs w:val="44"/>
        </w:rPr>
        <w:t>Цунимахинская</w:t>
      </w:r>
      <w:proofErr w:type="spellEnd"/>
      <w:r w:rsidR="005F70BF" w:rsidRPr="005F70BF">
        <w:rPr>
          <w:rFonts w:eastAsia="Calibri"/>
          <w:b/>
          <w:sz w:val="44"/>
          <w:szCs w:val="44"/>
        </w:rPr>
        <w:t xml:space="preserve"> ООШ</w:t>
      </w:r>
      <w:r>
        <w:rPr>
          <w:b/>
          <w:sz w:val="4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251AC3">
      <w:pPr>
        <w:rPr>
          <w:b/>
          <w:sz w:val="40"/>
          <w:szCs w:val="40"/>
        </w:rPr>
      </w:pPr>
    </w:p>
    <w:p w:rsidR="00641F72" w:rsidRDefault="00641F72" w:rsidP="00641F72">
      <w:pPr>
        <w:rPr>
          <w:b/>
          <w:sz w:val="28"/>
          <w:szCs w:val="28"/>
        </w:rPr>
      </w:pPr>
    </w:p>
    <w:p w:rsidR="00641F72" w:rsidRPr="00CC0C73" w:rsidRDefault="00641F72" w:rsidP="00CC0C73">
      <w:pPr>
        <w:jc w:val="center"/>
        <w:rPr>
          <w:b/>
          <w:sz w:val="28"/>
          <w:szCs w:val="28"/>
        </w:rPr>
      </w:pPr>
      <w:r>
        <w:rPr>
          <w:b/>
          <w:sz w:val="28"/>
          <w:szCs w:val="28"/>
        </w:rPr>
        <w:t xml:space="preserve">с. </w:t>
      </w:r>
      <w:r w:rsidR="00427C77">
        <w:rPr>
          <w:b/>
          <w:sz w:val="28"/>
          <w:szCs w:val="28"/>
        </w:rPr>
        <w:t>Цуни-</w:t>
      </w:r>
      <w:r w:rsidR="006D5205">
        <w:rPr>
          <w:b/>
          <w:sz w:val="28"/>
          <w:szCs w:val="28"/>
        </w:rPr>
        <w:t>201</w:t>
      </w:r>
      <w:r w:rsidR="004D437A">
        <w:rPr>
          <w:b/>
          <w:sz w:val="28"/>
          <w:szCs w:val="28"/>
        </w:rPr>
        <w:t>7</w:t>
      </w:r>
      <w:r w:rsidR="00CC0C73">
        <w:rPr>
          <w:b/>
          <w:sz w:val="28"/>
          <w:szCs w:val="28"/>
        </w:rPr>
        <w:t xml:space="preserve"> г.</w:t>
      </w:r>
    </w:p>
    <w:p w:rsidR="00CC0C73" w:rsidRDefault="00CC0C73" w:rsidP="00641F72">
      <w:pPr>
        <w:ind w:firstLine="567"/>
        <w:jc w:val="center"/>
        <w:rPr>
          <w:b/>
          <w:smallCaps/>
          <w:sz w:val="28"/>
          <w:szCs w:val="28"/>
        </w:rPr>
      </w:pPr>
    </w:p>
    <w:p w:rsidR="00427C77" w:rsidRDefault="00427C77" w:rsidP="00641F72">
      <w:pPr>
        <w:ind w:firstLine="567"/>
        <w:jc w:val="center"/>
        <w:rPr>
          <w:b/>
          <w:smallCaps/>
          <w:sz w:val="28"/>
          <w:szCs w:val="28"/>
        </w:rPr>
      </w:pPr>
      <w:r>
        <w:rPr>
          <w:b/>
          <w:smallCaps/>
          <w:sz w:val="28"/>
          <w:szCs w:val="28"/>
        </w:rPr>
        <w:t xml:space="preserve">                                                                                                    </w:t>
      </w:r>
    </w:p>
    <w:p w:rsidR="00427C77" w:rsidRDefault="00427C77" w:rsidP="00641F72">
      <w:pPr>
        <w:ind w:firstLine="567"/>
        <w:jc w:val="center"/>
        <w:rPr>
          <w:b/>
          <w:smallCaps/>
          <w:sz w:val="28"/>
          <w:szCs w:val="28"/>
        </w:rPr>
      </w:pPr>
    </w:p>
    <w:p w:rsidR="00641F72" w:rsidRPr="009D7117" w:rsidRDefault="00641F72" w:rsidP="00641F72">
      <w:pPr>
        <w:ind w:firstLine="567"/>
        <w:jc w:val="center"/>
        <w:rPr>
          <w:b/>
          <w:smallCaps/>
          <w:sz w:val="32"/>
          <w:szCs w:val="32"/>
        </w:rPr>
      </w:pPr>
      <w:r w:rsidRPr="009D7117">
        <w:rPr>
          <w:b/>
          <w:smallCaps/>
          <w:sz w:val="32"/>
          <w:szCs w:val="32"/>
        </w:rPr>
        <w:lastRenderedPageBreak/>
        <w:t>Содержание</w:t>
      </w:r>
    </w:p>
    <w:p w:rsidR="00641F72" w:rsidRPr="009D7117" w:rsidRDefault="00641F72" w:rsidP="00641F72">
      <w:pPr>
        <w:ind w:firstLine="567"/>
        <w:jc w:val="both"/>
        <w:rPr>
          <w:spacing w:val="6"/>
          <w:sz w:val="32"/>
          <w:szCs w:val="32"/>
        </w:rPr>
      </w:pPr>
    </w:p>
    <w:p w:rsidR="00641F72" w:rsidRPr="009D7117" w:rsidRDefault="00641F72" w:rsidP="00641F72">
      <w:pPr>
        <w:ind w:firstLine="567"/>
        <w:jc w:val="both"/>
        <w:rPr>
          <w:b/>
          <w:spacing w:val="6"/>
          <w:sz w:val="32"/>
          <w:szCs w:val="32"/>
        </w:rPr>
      </w:pPr>
      <w:r w:rsidRPr="009D7117">
        <w:rPr>
          <w:b/>
          <w:spacing w:val="6"/>
          <w:sz w:val="32"/>
          <w:szCs w:val="32"/>
        </w:rPr>
        <w:t>Раздел 1. Целевой</w:t>
      </w:r>
    </w:p>
    <w:p w:rsidR="00641F72" w:rsidRPr="009D7117" w:rsidRDefault="00641F72" w:rsidP="00641F72">
      <w:pPr>
        <w:ind w:firstLine="567"/>
        <w:jc w:val="both"/>
        <w:rPr>
          <w:sz w:val="32"/>
          <w:szCs w:val="32"/>
        </w:rPr>
      </w:pPr>
      <w:r w:rsidRPr="009D7117">
        <w:rPr>
          <w:sz w:val="32"/>
          <w:szCs w:val="32"/>
        </w:rPr>
        <w:t>1. Пояснительная записка</w:t>
      </w:r>
    </w:p>
    <w:p w:rsidR="00641F72" w:rsidRPr="009D7117" w:rsidRDefault="00641F72" w:rsidP="00641F72">
      <w:pPr>
        <w:autoSpaceDE w:val="0"/>
        <w:autoSpaceDN w:val="0"/>
        <w:adjustRightInd w:val="0"/>
        <w:ind w:firstLine="567"/>
        <w:rPr>
          <w:sz w:val="32"/>
          <w:szCs w:val="32"/>
        </w:rPr>
      </w:pPr>
      <w:r w:rsidRPr="009D7117">
        <w:rPr>
          <w:sz w:val="32"/>
          <w:szCs w:val="32"/>
        </w:rPr>
        <w:t>2.Планируемые результаты освоения учащимися основной образовательной программы начального общего образования</w:t>
      </w:r>
    </w:p>
    <w:p w:rsidR="00641F72" w:rsidRPr="009D7117" w:rsidRDefault="00641F72" w:rsidP="00641F72">
      <w:pPr>
        <w:autoSpaceDE w:val="0"/>
        <w:autoSpaceDN w:val="0"/>
        <w:adjustRightInd w:val="0"/>
        <w:ind w:firstLine="567"/>
        <w:rPr>
          <w:sz w:val="32"/>
          <w:szCs w:val="32"/>
        </w:rPr>
      </w:pPr>
      <w:r w:rsidRPr="009D7117">
        <w:rPr>
          <w:sz w:val="32"/>
          <w:szCs w:val="32"/>
        </w:rPr>
        <w:t>3.Система оценки достижения планируемых результатов освоения основной образовательной программы начального общего образования</w:t>
      </w:r>
    </w:p>
    <w:p w:rsidR="00641F72" w:rsidRPr="009D7117" w:rsidRDefault="00641F72" w:rsidP="00641F72">
      <w:pPr>
        <w:ind w:firstLine="567"/>
        <w:jc w:val="both"/>
        <w:rPr>
          <w:b/>
          <w:spacing w:val="6"/>
          <w:sz w:val="32"/>
          <w:szCs w:val="32"/>
        </w:rPr>
      </w:pPr>
    </w:p>
    <w:p w:rsidR="00641F72" w:rsidRPr="009D7117" w:rsidRDefault="00641F72" w:rsidP="00641F72">
      <w:pPr>
        <w:ind w:firstLine="567"/>
        <w:jc w:val="both"/>
        <w:rPr>
          <w:b/>
          <w:spacing w:val="6"/>
          <w:sz w:val="32"/>
          <w:szCs w:val="32"/>
        </w:rPr>
      </w:pPr>
      <w:r w:rsidRPr="009D7117">
        <w:rPr>
          <w:b/>
          <w:spacing w:val="6"/>
          <w:sz w:val="32"/>
          <w:szCs w:val="32"/>
        </w:rPr>
        <w:t>Раздел 2.</w:t>
      </w:r>
      <w:r w:rsidRPr="009D7117">
        <w:rPr>
          <w:b/>
          <w:sz w:val="32"/>
          <w:szCs w:val="32"/>
        </w:rPr>
        <w:t xml:space="preserve"> </w:t>
      </w:r>
      <w:r w:rsidRPr="009D7117">
        <w:rPr>
          <w:b/>
          <w:spacing w:val="6"/>
          <w:sz w:val="32"/>
          <w:szCs w:val="32"/>
        </w:rPr>
        <w:t>Содержательный</w:t>
      </w:r>
    </w:p>
    <w:p w:rsidR="00641F72" w:rsidRPr="009D7117" w:rsidRDefault="00641F72" w:rsidP="00641F72">
      <w:pPr>
        <w:ind w:firstLine="567"/>
        <w:rPr>
          <w:sz w:val="32"/>
          <w:szCs w:val="32"/>
        </w:rPr>
      </w:pPr>
      <w:r w:rsidRPr="009D7117">
        <w:rPr>
          <w:sz w:val="32"/>
          <w:szCs w:val="32"/>
        </w:rPr>
        <w:t>1. Программа формирования универсальных учебных действий у учащихся    на ступени начального общего образования</w:t>
      </w:r>
    </w:p>
    <w:p w:rsidR="00641F72" w:rsidRPr="009D7117" w:rsidRDefault="00641F72" w:rsidP="00641F72">
      <w:pPr>
        <w:ind w:firstLine="567"/>
        <w:jc w:val="both"/>
        <w:rPr>
          <w:sz w:val="32"/>
          <w:szCs w:val="32"/>
        </w:rPr>
      </w:pPr>
      <w:r w:rsidRPr="009D7117">
        <w:rPr>
          <w:sz w:val="32"/>
          <w:szCs w:val="32"/>
        </w:rPr>
        <w:t xml:space="preserve">2. Программы отдельных учебных предметов, курсов, курсов внеурочной деятельности   </w:t>
      </w:r>
    </w:p>
    <w:p w:rsidR="00641F72" w:rsidRPr="009D7117" w:rsidRDefault="00641F72" w:rsidP="00641F72">
      <w:pPr>
        <w:ind w:firstLine="567"/>
        <w:jc w:val="both"/>
        <w:rPr>
          <w:spacing w:val="6"/>
          <w:sz w:val="32"/>
          <w:szCs w:val="32"/>
        </w:rPr>
      </w:pPr>
      <w:r w:rsidRPr="009D7117">
        <w:rPr>
          <w:sz w:val="32"/>
          <w:szCs w:val="32"/>
        </w:rPr>
        <w:t>3. Программа духовно-нравственного развития, воспитания учащихся</w:t>
      </w:r>
    </w:p>
    <w:p w:rsidR="00641F72" w:rsidRPr="009D7117" w:rsidRDefault="00641F72" w:rsidP="00641F72">
      <w:pPr>
        <w:autoSpaceDE w:val="0"/>
        <w:autoSpaceDN w:val="0"/>
        <w:adjustRightInd w:val="0"/>
        <w:ind w:firstLine="567"/>
        <w:jc w:val="both"/>
        <w:rPr>
          <w:spacing w:val="6"/>
          <w:sz w:val="32"/>
          <w:szCs w:val="32"/>
        </w:rPr>
      </w:pPr>
      <w:r w:rsidRPr="009D7117">
        <w:rPr>
          <w:sz w:val="32"/>
          <w:szCs w:val="32"/>
        </w:rPr>
        <w:t>4. Программа формирования экологической культуры, здорового и безопасного образа жизни</w:t>
      </w:r>
      <w:r w:rsidRPr="009D7117">
        <w:rPr>
          <w:spacing w:val="6"/>
          <w:sz w:val="32"/>
          <w:szCs w:val="32"/>
        </w:rPr>
        <w:t xml:space="preserve"> </w:t>
      </w:r>
    </w:p>
    <w:p w:rsidR="00641F72" w:rsidRPr="009D7117" w:rsidRDefault="00641F72" w:rsidP="00641F72">
      <w:pPr>
        <w:autoSpaceDE w:val="0"/>
        <w:autoSpaceDN w:val="0"/>
        <w:adjustRightInd w:val="0"/>
        <w:ind w:firstLine="567"/>
        <w:jc w:val="both"/>
        <w:rPr>
          <w:spacing w:val="6"/>
          <w:sz w:val="32"/>
          <w:szCs w:val="32"/>
        </w:rPr>
      </w:pPr>
      <w:r w:rsidRPr="009D7117">
        <w:rPr>
          <w:spacing w:val="6"/>
          <w:sz w:val="32"/>
          <w:szCs w:val="32"/>
        </w:rPr>
        <w:t xml:space="preserve">5. Программа коррекционной работы    </w:t>
      </w:r>
    </w:p>
    <w:p w:rsidR="00641F72" w:rsidRPr="009D7117" w:rsidRDefault="00641F72" w:rsidP="00641F72">
      <w:pPr>
        <w:ind w:firstLine="567"/>
        <w:jc w:val="both"/>
        <w:rPr>
          <w:sz w:val="32"/>
          <w:szCs w:val="32"/>
        </w:rPr>
      </w:pPr>
    </w:p>
    <w:p w:rsidR="00641F72" w:rsidRPr="009D7117" w:rsidRDefault="00641F72" w:rsidP="00641F72">
      <w:pPr>
        <w:ind w:firstLine="567"/>
        <w:jc w:val="both"/>
        <w:rPr>
          <w:b/>
          <w:spacing w:val="6"/>
          <w:sz w:val="32"/>
          <w:szCs w:val="32"/>
        </w:rPr>
      </w:pPr>
      <w:r w:rsidRPr="009D7117">
        <w:rPr>
          <w:b/>
          <w:spacing w:val="6"/>
          <w:sz w:val="32"/>
          <w:szCs w:val="32"/>
        </w:rPr>
        <w:t xml:space="preserve">Раздел 3. Организационный </w:t>
      </w:r>
    </w:p>
    <w:p w:rsidR="00641F72" w:rsidRPr="009D7117" w:rsidRDefault="00641F72" w:rsidP="00641F72">
      <w:pPr>
        <w:ind w:firstLine="567"/>
        <w:jc w:val="both"/>
        <w:rPr>
          <w:sz w:val="32"/>
          <w:szCs w:val="32"/>
        </w:rPr>
      </w:pPr>
      <w:r w:rsidRPr="009D7117">
        <w:rPr>
          <w:sz w:val="32"/>
          <w:szCs w:val="32"/>
        </w:rPr>
        <w:t xml:space="preserve">1. Учебный план </w:t>
      </w:r>
    </w:p>
    <w:p w:rsidR="00641F72" w:rsidRPr="009D7117" w:rsidRDefault="00641F72" w:rsidP="00641F72">
      <w:pPr>
        <w:ind w:firstLine="567"/>
        <w:jc w:val="both"/>
        <w:rPr>
          <w:sz w:val="32"/>
          <w:szCs w:val="32"/>
        </w:rPr>
      </w:pPr>
      <w:r w:rsidRPr="009D7117">
        <w:rPr>
          <w:sz w:val="32"/>
          <w:szCs w:val="32"/>
        </w:rPr>
        <w:t xml:space="preserve">2. План внеурочной деятельности </w:t>
      </w:r>
    </w:p>
    <w:p w:rsidR="00641F72" w:rsidRPr="009D7117" w:rsidRDefault="00641F72" w:rsidP="00641F72">
      <w:pPr>
        <w:ind w:firstLine="567"/>
        <w:rPr>
          <w:sz w:val="32"/>
          <w:szCs w:val="32"/>
        </w:rPr>
      </w:pPr>
      <w:r w:rsidRPr="009D7117">
        <w:rPr>
          <w:sz w:val="32"/>
          <w:szCs w:val="32"/>
        </w:rPr>
        <w:t xml:space="preserve">3. Система условий реализации основной образовательной </w:t>
      </w:r>
      <w:proofErr w:type="gramStart"/>
      <w:r w:rsidRPr="009D7117">
        <w:rPr>
          <w:sz w:val="32"/>
          <w:szCs w:val="32"/>
        </w:rPr>
        <w:t>программы  в</w:t>
      </w:r>
      <w:proofErr w:type="gramEnd"/>
      <w:r w:rsidRPr="009D7117">
        <w:rPr>
          <w:sz w:val="32"/>
          <w:szCs w:val="32"/>
        </w:rPr>
        <w:t xml:space="preserve"> соответствии с требованиями Стандарта</w:t>
      </w:r>
    </w:p>
    <w:p w:rsidR="00641F72" w:rsidRPr="009D7117" w:rsidRDefault="00641F72" w:rsidP="00641F72">
      <w:pPr>
        <w:ind w:firstLine="567"/>
        <w:jc w:val="both"/>
        <w:rPr>
          <w:sz w:val="32"/>
          <w:szCs w:val="32"/>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w:t>
      </w:r>
      <w:proofErr w:type="gramStart"/>
      <w:r>
        <w:rPr>
          <w:rFonts w:eastAsia="@Arial Unicode MS"/>
        </w:rPr>
        <w:t>образования  муниципального</w:t>
      </w:r>
      <w:proofErr w:type="gramEnd"/>
      <w:r>
        <w:rPr>
          <w:rFonts w:eastAsia="@Arial Unicode MS"/>
        </w:rPr>
        <w:t xml:space="preserve"> казенного общеобразовательного учреждения ( </w:t>
      </w:r>
      <w:r w:rsidR="007A6D48">
        <w:rPr>
          <w:rFonts w:eastAsia="Calibri"/>
        </w:rPr>
        <w:t>МКОУ «</w:t>
      </w:r>
      <w:proofErr w:type="spellStart"/>
      <w:r w:rsidR="009454CD">
        <w:rPr>
          <w:rFonts w:eastAsia="Calibri"/>
        </w:rPr>
        <w:t>Цунимахинская</w:t>
      </w:r>
      <w:proofErr w:type="spellEnd"/>
      <w:r w:rsidR="009454CD">
        <w:rPr>
          <w:rFonts w:eastAsia="Calibri"/>
        </w:rPr>
        <w:t xml:space="preserve"> ООШ</w:t>
      </w:r>
      <w:r>
        <w:rPr>
          <w:rFonts w:eastAsia="Calibri"/>
        </w:rPr>
        <w:t xml:space="preserve">»).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9F6296" w:rsidRDefault="009F6296" w:rsidP="00641F72">
      <w:pPr>
        <w:ind w:firstLine="567"/>
        <w:jc w:val="both"/>
      </w:pPr>
      <w:r>
        <w:t>-  Федеральным Законом от 29 декабря 2012 года №273-ФЗ</w:t>
      </w:r>
      <w:r w:rsidR="00CC17E0">
        <w:t xml:space="preserve"> «Об образовании в Российской Федерации»;</w:t>
      </w:r>
    </w:p>
    <w:p w:rsidR="00641F72" w:rsidRDefault="00641F72" w:rsidP="00641F72">
      <w:pPr>
        <w:shd w:val="clear" w:color="auto" w:fill="FFFFFF"/>
        <w:tabs>
          <w:tab w:val="left" w:pos="1637"/>
        </w:tabs>
        <w:ind w:firstLine="567"/>
        <w:jc w:val="both"/>
      </w:pPr>
      <w:r>
        <w:t xml:space="preserve">-  </w:t>
      </w:r>
      <w:proofErr w:type="gramStart"/>
      <w:r>
        <w:t xml:space="preserve">Приказ  </w:t>
      </w:r>
      <w:proofErr w:type="spellStart"/>
      <w:r>
        <w:t>Минобрнауки</w:t>
      </w:r>
      <w:proofErr w:type="spellEnd"/>
      <w:proofErr w:type="gramEnd"/>
      <w:r>
        <w:t xml:space="preserve">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w:t>
      </w:r>
      <w:proofErr w:type="gramStart"/>
      <w:r>
        <w:t>2.№</w:t>
      </w:r>
      <w:proofErr w:type="gramEnd"/>
      <w:r>
        <w:t>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xml:space="preserve">- </w:t>
      </w:r>
      <w:proofErr w:type="gramStart"/>
      <w:r>
        <w:t xml:space="preserve">Приказ  </w:t>
      </w:r>
      <w:proofErr w:type="spellStart"/>
      <w:r>
        <w:t>Минобрнауки</w:t>
      </w:r>
      <w:proofErr w:type="spellEnd"/>
      <w:proofErr w:type="gramEnd"/>
      <w:r>
        <w:t xml:space="preserve">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xml:space="preserve">- Письмо </w:t>
      </w:r>
      <w:proofErr w:type="spellStart"/>
      <w:r>
        <w:t>Минобрнауки</w:t>
      </w:r>
      <w:proofErr w:type="spellEnd"/>
      <w:r>
        <w:t xml:space="preserve">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Pr>
          <w:i/>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proofErr w:type="gramStart"/>
      <w:r>
        <w:rPr>
          <w:rFonts w:eastAsia="@Arial Unicode MS"/>
          <w:b/>
        </w:rPr>
        <w:lastRenderedPageBreak/>
        <w:t xml:space="preserve">Задачами </w:t>
      </w:r>
      <w:r>
        <w:rPr>
          <w:rFonts w:eastAsia="@Arial Unicode MS"/>
          <w:b/>
          <w:i/>
        </w:rPr>
        <w:t xml:space="preserve"> </w:t>
      </w:r>
      <w:r>
        <w:rPr>
          <w:iCs/>
        </w:rPr>
        <w:t>ООП</w:t>
      </w:r>
      <w:proofErr w:type="gramEnd"/>
      <w:r>
        <w:rPr>
          <w:iCs/>
        </w:rPr>
        <w:t xml:space="preserve"> НОО</w:t>
      </w:r>
      <w:r>
        <w:rPr>
          <w:rFonts w:eastAsia="@Arial Unicode MS"/>
        </w:rPr>
        <w:t xml:space="preserve"> </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w:t>
      </w:r>
      <w:proofErr w:type="gramStart"/>
      <w:r w:rsidR="00214DD9">
        <w:rPr>
          <w:rFonts w:eastAsia="Calibri"/>
          <w:spacing w:val="6"/>
        </w:rPr>
        <w:t xml:space="preserve">себя </w:t>
      </w:r>
      <w:r>
        <w:rPr>
          <w:rFonts w:eastAsia="Calibri"/>
          <w:spacing w:val="6"/>
        </w:rPr>
        <w:t xml:space="preserve"> и</w:t>
      </w:r>
      <w:proofErr w:type="gramEnd"/>
      <w:r>
        <w:rPr>
          <w:rFonts w:eastAsia="Calibri"/>
          <w:spacing w:val="6"/>
        </w:rPr>
        <w:t xml:space="preserve"> окружающего мира;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 </w:t>
      </w:r>
      <w:r w:rsidR="00214DD9">
        <w:rPr>
          <w:rFonts w:eastAsia="Calibri"/>
          <w:spacing w:val="6"/>
        </w:rPr>
        <w:t>воспитание любви к своему селу</w:t>
      </w:r>
      <w:r>
        <w:rPr>
          <w:rFonts w:eastAsia="Calibri"/>
          <w:spacing w:val="6"/>
        </w:rPr>
        <w:t xml:space="preserve">, к своей семье, к своей Родине, к её </w:t>
      </w:r>
      <w:proofErr w:type="gramStart"/>
      <w:r>
        <w:rPr>
          <w:rFonts w:eastAsia="Calibri"/>
          <w:spacing w:val="6"/>
        </w:rPr>
        <w:t xml:space="preserve">природе,   </w:t>
      </w:r>
      <w:proofErr w:type="gramEnd"/>
      <w:r>
        <w:rPr>
          <w:rFonts w:eastAsia="Calibri"/>
          <w:spacing w:val="6"/>
        </w:rPr>
        <w:t>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создание условий для развития способностей и склонностей младших школьников в соответствии с их специфическими </w:t>
      </w:r>
      <w:proofErr w:type="gramStart"/>
      <w:r>
        <w:rPr>
          <w:rFonts w:eastAsia="Calibri"/>
          <w:spacing w:val="6"/>
        </w:rPr>
        <w:t>потребностями  через</w:t>
      </w:r>
      <w:proofErr w:type="gramEnd"/>
      <w:r>
        <w:rPr>
          <w:rFonts w:eastAsia="Calibri"/>
          <w:spacing w:val="6"/>
        </w:rPr>
        <w:t xml:space="preserve"> расширение сферы дополнительного образования, его дальнейшей интеграции с 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w:t>
      </w:r>
      <w:proofErr w:type="spellStart"/>
      <w:r>
        <w:rPr>
          <w:rFonts w:eastAsia="Calibri"/>
          <w:spacing w:val="6"/>
        </w:rPr>
        <w:t>здоровьесберегающего</w:t>
      </w:r>
      <w:proofErr w:type="spellEnd"/>
      <w:r>
        <w:rPr>
          <w:rFonts w:eastAsia="Calibri"/>
          <w:spacing w:val="6"/>
        </w:rPr>
        <w:t xml:space="preserve">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w:t>
      </w:r>
      <w:proofErr w:type="spellStart"/>
      <w:r>
        <w:rPr>
          <w:rFonts w:eastAsia="@Arial Unicode MS"/>
          <w:b/>
        </w:rPr>
        <w:t>деятельностный</w:t>
      </w:r>
      <w:proofErr w:type="spellEnd"/>
      <w:r>
        <w:rPr>
          <w:rFonts w:eastAsia="@Arial Unicode MS"/>
          <w:b/>
        </w:rPr>
        <w:t xml:space="preserve">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w:t>
      </w:r>
      <w:proofErr w:type="gramStart"/>
      <w:r w:rsidRPr="00EF4F38">
        <w:rPr>
          <w:rFonts w:ascii="Times New Roman" w:eastAsia="@Arial Unicode MS" w:hAnsi="Times New Roman" w:cs="Times New Roman"/>
        </w:rPr>
        <w:t xml:space="preserve">научиться)   </w:t>
      </w:r>
      <w:proofErr w:type="gramEnd"/>
      <w:r w:rsidRPr="00EF4F38">
        <w:rPr>
          <w:rFonts w:ascii="Times New Roman" w:eastAsia="@Arial Unicode MS" w:hAnsi="Times New Roman" w:cs="Times New Roman"/>
        </w:rPr>
        <w:t xml:space="preserve">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 xml:space="preserve">Основная образовательная программа начального общего образования </w:t>
      </w:r>
      <w:r>
        <w:rPr>
          <w:rFonts w:eastAsia="Calibri"/>
          <w:b/>
        </w:rPr>
        <w:lastRenderedPageBreak/>
        <w:t>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641F72" w:rsidRDefault="00641F72" w:rsidP="00641F72">
      <w:pPr>
        <w:ind w:firstLine="454"/>
        <w:jc w:val="both"/>
        <w:rPr>
          <w:rFonts w:eastAsia="Calibri"/>
        </w:rPr>
      </w:pPr>
      <w:r>
        <w:rPr>
          <w:rFonts w:eastAsia="Calibri"/>
        </w:rPr>
        <w:t xml:space="preserve">• с изменением при этом самооценки ребёнка, которая приобретает черты адекватности и </w:t>
      </w:r>
      <w:proofErr w:type="spellStart"/>
      <w:r>
        <w:rPr>
          <w:rFonts w:eastAsia="Calibri"/>
        </w:rPr>
        <w:t>рефлексивности</w:t>
      </w:r>
      <w:proofErr w:type="spellEnd"/>
      <w:r>
        <w:rPr>
          <w:rFonts w:eastAsia="Calibri"/>
        </w:rPr>
        <w:t>;</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 xml:space="preserve">на </w:t>
      </w:r>
      <w:proofErr w:type="gramStart"/>
      <w:r>
        <w:rPr>
          <w:szCs w:val="28"/>
        </w:rPr>
        <w:t>основе  Примерной</w:t>
      </w:r>
      <w:proofErr w:type="gramEnd"/>
      <w:r>
        <w:rPr>
          <w:szCs w:val="28"/>
        </w:rPr>
        <w:t xml:space="preserve">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 xml:space="preserve">МКОУ </w:t>
      </w:r>
      <w:r w:rsidR="00062B6F">
        <w:rPr>
          <w:rFonts w:eastAsia="Calibri"/>
        </w:rPr>
        <w:t>«</w:t>
      </w:r>
      <w:proofErr w:type="spellStart"/>
      <w:r w:rsidR="009454CD">
        <w:rPr>
          <w:rFonts w:eastAsia="Calibri"/>
        </w:rPr>
        <w:t>Цунимахинская</w:t>
      </w:r>
      <w:proofErr w:type="spellEnd"/>
      <w:r w:rsidR="009454CD">
        <w:rPr>
          <w:rFonts w:eastAsia="Calibri"/>
        </w:rPr>
        <w:t xml:space="preserve"> ООШ</w:t>
      </w:r>
      <w:r>
        <w:rPr>
          <w:rFonts w:eastAsia="Calibri"/>
        </w:rPr>
        <w:t xml:space="preserve">».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xml:space="preserve">- для информирования о целях, содержании, организации и предполагаемых результатах </w:t>
      </w:r>
      <w:proofErr w:type="gramStart"/>
      <w:r>
        <w:t>деятельности  школы</w:t>
      </w:r>
      <w:proofErr w:type="gramEnd"/>
      <w:r>
        <w:t xml:space="preserve">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xml:space="preserve">- для определения сферы ответственности за достижение результатов образовательной </w:t>
      </w:r>
      <w:r>
        <w:lastRenderedPageBreak/>
        <w:t>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xml:space="preserve">- для углубления понимания смыслов образования и в качестве </w:t>
      </w:r>
      <w:proofErr w:type="gramStart"/>
      <w:r>
        <w:t>ориентира  в</w:t>
      </w:r>
      <w:proofErr w:type="gramEnd"/>
      <w:r>
        <w:t xml:space="preserve">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для повышения объективности оценивания образовательных результатов учреждения 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rFonts w:eastAsia="@Arial Unicode MS"/>
        </w:rPr>
        <w:t xml:space="preserve"> </w:t>
      </w:r>
      <w:r>
        <w:rPr>
          <w:bCs/>
        </w:rPr>
        <w:t xml:space="preserve">- </w:t>
      </w:r>
      <w:r>
        <w:t>4 года.</w:t>
      </w:r>
    </w:p>
    <w:p w:rsidR="00641F72" w:rsidRDefault="00641F72" w:rsidP="00641F72">
      <w:pPr>
        <w:ind w:firstLine="567"/>
        <w:jc w:val="both"/>
      </w:pPr>
      <w:r>
        <w:t xml:space="preserve">Основная образовательная программа начального общего образования </w:t>
      </w:r>
      <w:proofErr w:type="gramStart"/>
      <w:r>
        <w:t>состоит  из</w:t>
      </w:r>
      <w:proofErr w:type="gramEnd"/>
      <w:r>
        <w:t xml:space="preserve"> трёх основных разделов: целевого, содержательного и организационного.</w:t>
      </w:r>
    </w:p>
    <w:p w:rsidR="00641F72" w:rsidRDefault="00641F72" w:rsidP="00641F72">
      <w:pPr>
        <w:ind w:firstLine="567"/>
        <w:jc w:val="both"/>
        <w:rPr>
          <w:b/>
        </w:rPr>
      </w:pPr>
      <w:r>
        <w:rPr>
          <w:b/>
        </w:rPr>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xml:space="preserve">- программой формирования универсальных учебных действий у </w:t>
      </w:r>
      <w:proofErr w:type="gramStart"/>
      <w:r>
        <w:rPr>
          <w:bCs/>
          <w:spacing w:val="6"/>
        </w:rPr>
        <w:t>учащихся  на</w:t>
      </w:r>
      <w:proofErr w:type="gramEnd"/>
      <w:r>
        <w:rPr>
          <w:bCs/>
          <w:spacing w:val="6"/>
        </w:rPr>
        <w:t xml:space="preserve">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xml:space="preserve">- систему условий реализации основной образовательной </w:t>
      </w:r>
      <w:proofErr w:type="gramStart"/>
      <w:r>
        <w:rPr>
          <w:spacing w:val="6"/>
        </w:rPr>
        <w:t>программы  в</w:t>
      </w:r>
      <w:proofErr w:type="gramEnd"/>
      <w:r>
        <w:rPr>
          <w:spacing w:val="6"/>
        </w:rPr>
        <w:t xml:space="preserve">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proofErr w:type="gramStart"/>
      <w:r>
        <w:t>Планируемые  результаты</w:t>
      </w:r>
      <w:proofErr w:type="gramEnd"/>
      <w:r>
        <w:t xml:space="preserve">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w:t>
      </w:r>
      <w:proofErr w:type="spellStart"/>
      <w:r>
        <w:t>критериальной</w:t>
      </w:r>
      <w:proofErr w:type="spellEnd"/>
      <w:r>
        <w:t xml:space="preserve">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 xml:space="preserve">В процессе освоения предметных курсов начальной школы планируемые результаты </w:t>
      </w:r>
      <w:r>
        <w:lastRenderedPageBreak/>
        <w:t>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w:t>
      </w:r>
      <w:proofErr w:type="spellStart"/>
      <w:r>
        <w:t>сформированность</w:t>
      </w:r>
      <w:proofErr w:type="spellEnd"/>
      <w:r>
        <w:t xml:space="preserve">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w:t>
      </w:r>
      <w:proofErr w:type="gramStart"/>
      <w:r>
        <w:t>текстом»  и</w:t>
      </w:r>
      <w:proofErr w:type="gramEnd"/>
      <w:r>
        <w:t xml:space="preserve"> «Формирование ИКТ – компетентности учащихся»;</w:t>
      </w:r>
    </w:p>
    <w:p w:rsidR="00641F72" w:rsidRDefault="00641F72" w:rsidP="00641F72">
      <w:pPr>
        <w:numPr>
          <w:ilvl w:val="0"/>
          <w:numId w:val="5"/>
        </w:numPr>
        <w:shd w:val="clear" w:color="auto" w:fill="FFFFFF"/>
        <w:ind w:right="5" w:firstLine="567"/>
      </w:pPr>
      <w:r>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духовно-нравственной культуры России»,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b/>
          <w:bCs/>
        </w:rPr>
        <w:t xml:space="preserve"> </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w:t>
      </w:r>
      <w:proofErr w:type="gramStart"/>
      <w:r>
        <w:t>учения;  выбирать</w:t>
      </w:r>
      <w:proofErr w:type="gramEnd"/>
      <w:r>
        <w:t xml:space="preserve">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w:t>
      </w:r>
      <w:proofErr w:type="gramStart"/>
      <w:r>
        <w:t>Самостоятельно  формулировать</w:t>
      </w:r>
      <w:proofErr w:type="gramEnd"/>
      <w:r>
        <w:t xml:space="preserve">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lastRenderedPageBreak/>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w:t>
      </w:r>
      <w:proofErr w:type="spellStart"/>
      <w:r>
        <w:t>внеучебную</w:t>
      </w:r>
      <w:proofErr w:type="spellEnd"/>
      <w:r>
        <w:t xml:space="preserve">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 xml:space="preserve">5.Планировать собственную деятельность, связанную с бытовыми жизненными </w:t>
      </w:r>
      <w:proofErr w:type="gramStart"/>
      <w:r>
        <w:t>ситуациями:  маршрут</w:t>
      </w:r>
      <w:proofErr w:type="gramEnd"/>
      <w:r>
        <w:t xml:space="preserve"> движения, время, расход продуктов, затраты и др.</w:t>
      </w:r>
    </w:p>
    <w:p w:rsidR="00641F72" w:rsidRDefault="00641F72" w:rsidP="00641F72">
      <w:pPr>
        <w:ind w:firstLine="567"/>
        <w:jc w:val="both"/>
      </w:pPr>
      <w:r>
        <w:rPr>
          <w:b/>
        </w:rPr>
        <w:t>В сфере познавательных универсальных учебных действий</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w:t>
      </w:r>
      <w:proofErr w:type="gramStart"/>
      <w:r>
        <w:t>подбирать  дополнительную</w:t>
      </w:r>
      <w:proofErr w:type="gramEnd"/>
      <w:r>
        <w:t xml:space="preserve"> информацию для изучения незнакомого материала.              </w:t>
      </w:r>
    </w:p>
    <w:p w:rsidR="00641F72" w:rsidRDefault="00641F72" w:rsidP="00641F72">
      <w:pPr>
        <w:ind w:firstLine="567"/>
        <w:jc w:val="both"/>
      </w:pPr>
      <w:r>
        <w:t xml:space="preserve">3. </w:t>
      </w:r>
      <w:proofErr w:type="gramStart"/>
      <w:r>
        <w:t>Сопоставлять  и</w:t>
      </w:r>
      <w:proofErr w:type="gramEnd"/>
      <w:r>
        <w:t xml:space="preserve">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w:t>
      </w:r>
      <w:proofErr w:type="gramStart"/>
      <w:r>
        <w:t>её,  представлять</w:t>
      </w:r>
      <w:proofErr w:type="gramEnd"/>
      <w:r>
        <w:t xml:space="preserve"> информацию на основе схем, моделей, таблиц, гистограмм, сообщений.                                                     3. Составлять сложный план текста. </w:t>
      </w:r>
    </w:p>
    <w:p w:rsidR="00641F72" w:rsidRDefault="00641F72" w:rsidP="00641F72">
      <w:pPr>
        <w:jc w:val="both"/>
      </w:pPr>
      <w:r>
        <w:t xml:space="preserve">4. Уметь передавать содержание в сжатом, выборочном, развёрнутом </w:t>
      </w:r>
      <w:proofErr w:type="gramStart"/>
      <w:r>
        <w:t>виде,  в</w:t>
      </w:r>
      <w:proofErr w:type="gramEnd"/>
      <w:r>
        <w:t xml:space="preserve"> виде презентаций.</w:t>
      </w:r>
    </w:p>
    <w:p w:rsidR="00641F72" w:rsidRDefault="00641F72" w:rsidP="00641F72">
      <w:pPr>
        <w:ind w:firstLine="567"/>
        <w:jc w:val="both"/>
      </w:pPr>
      <w:r>
        <w:rPr>
          <w:b/>
        </w:rPr>
        <w:t>В сфере коммуникативных универсальных учебных действий</w:t>
      </w:r>
      <w:r>
        <w:t xml:space="preserve"> </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w:t>
      </w:r>
      <w:proofErr w:type="spellStart"/>
      <w:r>
        <w:rPr>
          <w:i/>
        </w:rPr>
        <w:t>метапредметные</w:t>
      </w:r>
      <w:proofErr w:type="spellEnd"/>
      <w:r>
        <w:rPr>
          <w:i/>
        </w:rPr>
        <w:t xml:space="preserve">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w:t>
      </w:r>
      <w:proofErr w:type="gramStart"/>
      <w:r>
        <w:rPr>
          <w:rFonts w:eastAsia="Calibri"/>
        </w:rPr>
        <w:t>работы  с</w:t>
      </w:r>
      <w:proofErr w:type="gramEnd"/>
      <w:r>
        <w:rPr>
          <w:rFonts w:eastAsia="Calibri"/>
        </w:rPr>
        <w:t xml:space="preserve"> содержащейся в текстах информацией в процессе чтения соответствующих возрасту литературных, учебных, </w:t>
      </w:r>
      <w:r>
        <w:rPr>
          <w:rFonts w:eastAsia="Calibri"/>
        </w:rPr>
        <w:lastRenderedPageBreak/>
        <w:t>научно-познавательных текстов, инструкций.</w:t>
      </w:r>
    </w:p>
    <w:p w:rsidR="00641F72" w:rsidRDefault="00641F72" w:rsidP="00641F72">
      <w:pPr>
        <w:ind w:firstLine="454"/>
        <w:jc w:val="center"/>
        <w:rPr>
          <w:rFonts w:eastAsia="Calibri"/>
          <w:i/>
        </w:rPr>
      </w:pPr>
      <w:bookmarkStart w:id="0"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0"/>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2" w:name="bookmark15"/>
      <w:r>
        <w:rPr>
          <w:rFonts w:eastAsia="Calibri"/>
          <w:i/>
        </w:rPr>
        <w:t>Работа с текстом: оценка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lastRenderedPageBreak/>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w:t>
      </w:r>
      <w:proofErr w:type="spellStart"/>
      <w:r>
        <w:rPr>
          <w:i/>
        </w:rPr>
        <w:t>метапредметные</w:t>
      </w:r>
      <w:proofErr w:type="spellEnd"/>
      <w:r>
        <w:rPr>
          <w:i/>
        </w:rPr>
        <w:t xml:space="preserve"> результаты)</w:t>
      </w:r>
    </w:p>
    <w:p w:rsidR="00641F72" w:rsidRDefault="00641F72" w:rsidP="00641F72">
      <w:pPr>
        <w:ind w:firstLine="454"/>
        <w:jc w:val="both"/>
        <w:rPr>
          <w:rFonts w:eastAsia="Calibri"/>
        </w:rPr>
      </w:pPr>
      <w:r>
        <w:rPr>
          <w:rFonts w:eastAsia="Calibri"/>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w:t>
      </w:r>
      <w:proofErr w:type="spellStart"/>
      <w:r>
        <w:rPr>
          <w:rFonts w:eastAsia="Calibri"/>
        </w:rPr>
        <w:t>гипермедийными</w:t>
      </w:r>
      <w:proofErr w:type="spellEnd"/>
      <w:r>
        <w:rPr>
          <w:rFonts w:eastAsia="Calibri"/>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 xml:space="preserve">Знакомство со средствами </w:t>
      </w:r>
      <w:proofErr w:type="gramStart"/>
      <w:r>
        <w:rPr>
          <w:rFonts w:eastAsia="Calibri"/>
          <w:i/>
        </w:rPr>
        <w:t>ИКТ,  гигиена</w:t>
      </w:r>
      <w:proofErr w:type="gramEnd"/>
      <w:r>
        <w:rPr>
          <w:rFonts w:eastAsia="Calibri"/>
          <w:i/>
        </w:rPr>
        <w:t xml:space="preserve">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4" w:name="bookmark20"/>
      <w:r>
        <w:rPr>
          <w:rFonts w:eastAsia="Calibri"/>
          <w:i/>
        </w:rPr>
        <w:t>Обработка и поиск информации</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5" w:name="bookmark21"/>
      <w:r>
        <w:rPr>
          <w:rFonts w:eastAsia="Calibri"/>
          <w:i/>
        </w:rPr>
        <w:lastRenderedPageBreak/>
        <w:t>Создание, представление и передача сообщений</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xml:space="preserve">• создавать движущиеся модели и управлять ими в </w:t>
      </w:r>
      <w:proofErr w:type="spellStart"/>
      <w:r>
        <w:rPr>
          <w:rFonts w:eastAsia="Calibri"/>
        </w:rPr>
        <w:t>компьютерно</w:t>
      </w:r>
      <w:proofErr w:type="spellEnd"/>
      <w:r>
        <w:rPr>
          <w:rFonts w:eastAsia="Calibri"/>
        </w:rPr>
        <w:t xml:space="preserve">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w:t>
      </w:r>
      <w:proofErr w:type="spellStart"/>
      <w:r>
        <w:t>сформированности</w:t>
      </w:r>
      <w:proofErr w:type="spellEnd"/>
      <w:r>
        <w:t xml:space="preserve">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w:t>
      </w:r>
      <w:proofErr w:type="gramStart"/>
      <w:r>
        <w:t>овладевать  первоначальными</w:t>
      </w:r>
      <w:proofErr w:type="gramEnd"/>
      <w:r>
        <w:t xml:space="preserve">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w:t>
      </w:r>
      <w:proofErr w:type="gramStart"/>
      <w:r>
        <w:t>овладевать  учебными</w:t>
      </w:r>
      <w:proofErr w:type="gramEnd"/>
      <w:r>
        <w:t xml:space="preserve">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w:t>
      </w:r>
      <w:r>
        <w:lastRenderedPageBreak/>
        <w:t xml:space="preserve">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 xml:space="preserve">1) </w:t>
      </w:r>
      <w:proofErr w:type="spellStart"/>
      <w:proofErr w:type="gramStart"/>
      <w:r w:rsidRPr="00CC0C73">
        <w:t>сформированности</w:t>
      </w:r>
      <w:proofErr w:type="spellEnd"/>
      <w:r w:rsidRPr="00CC0C73">
        <w:t xml:space="preserve">  дружелюбного</w:t>
      </w:r>
      <w:proofErr w:type="gramEnd"/>
      <w:r w:rsidRPr="00CC0C73">
        <w:t xml:space="preserve">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 xml:space="preserve">2) </w:t>
      </w:r>
      <w:proofErr w:type="gramStart"/>
      <w:r>
        <w:t>приобретать  первоначальные</w:t>
      </w:r>
      <w:proofErr w:type="gramEnd"/>
      <w:r>
        <w:t xml:space="preserve">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w:t>
      </w:r>
      <w:proofErr w:type="spellStart"/>
      <w:r>
        <w:t>сформированности</w:t>
      </w:r>
      <w:proofErr w:type="spellEnd"/>
      <w:r>
        <w:t xml:space="preserve"> уважительного отношения к России, родному краю, своей семье, </w:t>
      </w:r>
      <w:r>
        <w:lastRenderedPageBreak/>
        <w:t xml:space="preserve">истории, культуре, природе нашей страны, её современной жизни; </w:t>
      </w:r>
    </w:p>
    <w:p w:rsidR="00641F72" w:rsidRDefault="00641F72" w:rsidP="00641F72">
      <w:pPr>
        <w:ind w:firstLine="567"/>
        <w:jc w:val="both"/>
      </w:pPr>
      <w:r>
        <w:t xml:space="preserve">3) </w:t>
      </w:r>
      <w:proofErr w:type="gramStart"/>
      <w:r>
        <w:t>осознанию  целостности</w:t>
      </w:r>
      <w:proofErr w:type="gramEnd"/>
      <w:r>
        <w:t xml:space="preserve">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t>здоровьесберегающего</w:t>
      </w:r>
      <w:proofErr w:type="spellEnd"/>
      <w:r>
        <w:t xml:space="preserve">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w:t>
      </w:r>
      <w:proofErr w:type="spellStart"/>
      <w:r>
        <w:t>сформированности</w:t>
      </w:r>
      <w:proofErr w:type="spellEnd"/>
      <w:r>
        <w:t xml:space="preserve">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w:t>
      </w:r>
      <w:proofErr w:type="spellStart"/>
      <w:r>
        <w:t>сформированности</w:t>
      </w:r>
      <w:proofErr w:type="spellEnd"/>
      <w: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w:t>
      </w:r>
      <w:proofErr w:type="spellStart"/>
      <w:r>
        <w:t>сформированности</w:t>
      </w:r>
      <w:proofErr w:type="spellEnd"/>
      <w:r>
        <w:t xml:space="preserve">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w:t>
      </w:r>
      <w:proofErr w:type="spellStart"/>
      <w:r>
        <w:t>сформированности</w:t>
      </w:r>
      <w:proofErr w:type="spellEnd"/>
      <w: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lastRenderedPageBreak/>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w:t>
      </w:r>
      <w:proofErr w:type="gramStart"/>
      <w:r>
        <w:t>приобретать  первоначальных</w:t>
      </w:r>
      <w:proofErr w:type="gramEnd"/>
      <w:r>
        <w:t xml:space="preserve">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w:t>
      </w:r>
      <w:proofErr w:type="spellStart"/>
      <w:r>
        <w:t>здоровьесберегающую</w:t>
      </w:r>
      <w:proofErr w:type="spellEnd"/>
      <w:r>
        <w:t xml:space="preserve">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 xml:space="preserve">основным результатом начального образования должна стать </w:t>
      </w:r>
      <w:proofErr w:type="spellStart"/>
      <w:r>
        <w:t>сформированность</w:t>
      </w:r>
      <w:proofErr w:type="spellEnd"/>
      <w:r>
        <w:t xml:space="preserve">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w:t>
      </w:r>
      <w:proofErr w:type="gramStart"/>
      <w:r>
        <w:t>формирование  личности</w:t>
      </w:r>
      <w:proofErr w:type="gramEnd"/>
      <w:r>
        <w:t xml:space="preserve">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 xml:space="preserve">ьной </w:t>
      </w:r>
      <w:proofErr w:type="gramStart"/>
      <w:r w:rsidR="00CC0C73">
        <w:rPr>
          <w:spacing w:val="-3"/>
        </w:rPr>
        <w:t>школы»  МКОУ</w:t>
      </w:r>
      <w:proofErr w:type="gramEnd"/>
      <w:r w:rsidR="00CC0C73">
        <w:rPr>
          <w:spacing w:val="-3"/>
        </w:rPr>
        <w:t xml:space="preserve"> </w:t>
      </w:r>
      <w:r w:rsidR="003D1B8E">
        <w:rPr>
          <w:spacing w:val="-3"/>
        </w:rPr>
        <w:t>«</w:t>
      </w:r>
      <w:proofErr w:type="spellStart"/>
      <w:r w:rsidR="003D1B8E">
        <w:rPr>
          <w:spacing w:val="-3"/>
        </w:rPr>
        <w:t>Акушинская</w:t>
      </w:r>
      <w:proofErr w:type="spellEnd"/>
      <w:r w:rsidR="00CC0C73">
        <w:rPr>
          <w:spacing w:val="-3"/>
        </w:rPr>
        <w:t xml:space="preserve"> С</w:t>
      </w:r>
      <w:r>
        <w:rPr>
          <w:spacing w:val="-3"/>
        </w:rPr>
        <w:t>ОШ</w:t>
      </w:r>
      <w:r w:rsidR="003D1B8E">
        <w:rPr>
          <w:spacing w:val="-3"/>
        </w:rPr>
        <w:t xml:space="preserve"> №3</w:t>
      </w:r>
      <w:r>
        <w:rPr>
          <w:spacing w:val="-3"/>
        </w:rPr>
        <w:t>»</w:t>
      </w:r>
      <w:r w:rsidR="00CC0C73">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proofErr w:type="gramStart"/>
      <w:r>
        <w:rPr>
          <w:b/>
          <w:spacing w:val="-3"/>
        </w:rPr>
        <w:t>Портрет  выпускника</w:t>
      </w:r>
      <w:proofErr w:type="gramEnd"/>
      <w:r>
        <w:rPr>
          <w:b/>
          <w:spacing w:val="-3"/>
        </w:rPr>
        <w:t xml:space="preserve">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w:t>
      </w:r>
      <w:proofErr w:type="gramStart"/>
      <w:r>
        <w:rPr>
          <w:spacing w:val="-3"/>
        </w:rPr>
        <w:t>принимающий  и</w:t>
      </w:r>
      <w:proofErr w:type="gramEnd"/>
      <w:r>
        <w:rPr>
          <w:spacing w:val="-3"/>
        </w:rPr>
        <w:t xml:space="preserve">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xml:space="preserve">- владеющий основами умения учиться, способный к организации </w:t>
      </w:r>
      <w:proofErr w:type="gramStart"/>
      <w:r>
        <w:rPr>
          <w:spacing w:val="-3"/>
        </w:rPr>
        <w:t>собственной  деятельности</w:t>
      </w:r>
      <w:proofErr w:type="gramEnd"/>
      <w:r>
        <w:rPr>
          <w:spacing w:val="-3"/>
        </w:rPr>
        <w:t>;</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lastRenderedPageBreak/>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w:t>
      </w:r>
      <w:proofErr w:type="spellStart"/>
      <w:r>
        <w:rPr>
          <w:rFonts w:eastAsia="DejaVu Sans Condensed"/>
          <w:lang w:eastAsia="hi-IN" w:bidi="hi-IN"/>
        </w:rPr>
        <w:t>вовлечённость</w:t>
      </w:r>
      <w:proofErr w:type="spellEnd"/>
      <w:r>
        <w:rPr>
          <w:rFonts w:eastAsia="DejaVu Sans Condensed"/>
          <w:lang w:eastAsia="hi-IN" w:bidi="hi-IN"/>
        </w:rPr>
        <w:t xml:space="preserve">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83581F">
        <w:rPr>
          <w:rFonts w:eastAsia="Calibri"/>
        </w:rPr>
        <w:t>МКОУ «</w:t>
      </w:r>
      <w:proofErr w:type="spellStart"/>
      <w:r w:rsidR="00565009">
        <w:rPr>
          <w:rFonts w:eastAsia="Calibri"/>
        </w:rPr>
        <w:t>Цунимахинская</w:t>
      </w:r>
      <w:proofErr w:type="spellEnd"/>
      <w:r w:rsidR="00565009">
        <w:rPr>
          <w:rFonts w:eastAsia="Calibri"/>
        </w:rPr>
        <w:t xml:space="preserve"> ООШ</w:t>
      </w:r>
      <w:r>
        <w:rPr>
          <w:rFonts w:eastAsia="Calibri"/>
        </w:rPr>
        <w:t>»</w:t>
      </w:r>
      <w:proofErr w:type="gramStart"/>
      <w:r>
        <w:rPr>
          <w:rFonts w:eastAsia="Calibri"/>
        </w:rPr>
        <w:t>.</w:t>
      </w:r>
      <w:proofErr w:type="gramEnd"/>
      <w:r>
        <w:rPr>
          <w:rFonts w:eastAsia="Calibri"/>
        </w:rPr>
        <w:t xml:space="preserve">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proofErr w:type="gramStart"/>
      <w:r>
        <w:rPr>
          <w:szCs w:val="28"/>
        </w:rPr>
        <w:t>Основа  примерной</w:t>
      </w:r>
      <w:proofErr w:type="gramEnd"/>
      <w:r>
        <w:rPr>
          <w:szCs w:val="28"/>
        </w:rPr>
        <w:t xml:space="preserve">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МКОУ «</w:t>
      </w:r>
      <w:proofErr w:type="spellStart"/>
      <w:r w:rsidR="00565009">
        <w:rPr>
          <w:rFonts w:eastAsia="Calibri"/>
        </w:rPr>
        <w:t>Цунимахинская</w:t>
      </w:r>
      <w:proofErr w:type="spellEnd"/>
      <w:r w:rsidR="00565009">
        <w:rPr>
          <w:rFonts w:eastAsia="Calibri"/>
        </w:rPr>
        <w:t xml:space="preserve"> ООШ</w:t>
      </w:r>
      <w:r>
        <w:rPr>
          <w:rFonts w:eastAsia="Calibri"/>
        </w:rPr>
        <w:t>».</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641F72" w:rsidRDefault="00641F72" w:rsidP="00641F72">
      <w:pPr>
        <w:ind w:firstLine="567"/>
        <w:rPr>
          <w:rFonts w:eastAsia="@Arial Unicode MS"/>
        </w:rPr>
      </w:pPr>
      <w:r>
        <w:rPr>
          <w:rFonts w:eastAsia="@Arial Unicode MS"/>
        </w:rPr>
        <w:t xml:space="preserve">2. Оценка </w:t>
      </w:r>
      <w:proofErr w:type="gramStart"/>
      <w:r>
        <w:rPr>
          <w:rFonts w:eastAsia="@Arial Unicode MS"/>
        </w:rPr>
        <w:t>образовательных достижений</w:t>
      </w:r>
      <w:proofErr w:type="gramEnd"/>
      <w:r>
        <w:rPr>
          <w:rFonts w:eastAsia="@Arial Unicode MS"/>
        </w:rPr>
        <w:t xml:space="preserve">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 xml:space="preserve">Содержательной и </w:t>
      </w:r>
      <w:proofErr w:type="spellStart"/>
      <w:r>
        <w:t>критериальной</w:t>
      </w:r>
      <w:proofErr w:type="spellEnd"/>
      <w: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6150"/>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proofErr w:type="spellStart"/>
            <w:r>
              <w:rPr>
                <w:rFonts w:eastAsia="@Arial Unicode MS"/>
              </w:rPr>
              <w:t>Диагностичность</w:t>
            </w:r>
            <w:proofErr w:type="spellEnd"/>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оценка несет информацию о достижениях ученика и о </w:t>
            </w:r>
            <w:r>
              <w:rPr>
                <w:rFonts w:eastAsia="@Arial Unicode MS"/>
              </w:rPr>
              <w:lastRenderedPageBreak/>
              <w:t>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 xml:space="preserve">Предметом итоговой оценки освоения учащимися основной образовательной программы начального общего образования является достижение предметных и </w:t>
      </w:r>
      <w:proofErr w:type="spellStart"/>
      <w:r>
        <w:rPr>
          <w:rFonts w:eastAsia="@Arial Unicode MS"/>
        </w:rPr>
        <w:t>метапредметных</w:t>
      </w:r>
      <w:proofErr w:type="spellEnd"/>
      <w:r>
        <w:rPr>
          <w:rFonts w:eastAsia="@Arial Unicode MS"/>
        </w:rPr>
        <w:t xml:space="preserve">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 xml:space="preserve">Обобщенная оценка этих и </w:t>
      </w:r>
      <w:proofErr w:type="gramStart"/>
      <w:r>
        <w:rPr>
          <w:rFonts w:eastAsia="@Arial Unicode MS"/>
        </w:rPr>
        <w:t>других личностных результатов учебной деятельности</w:t>
      </w:r>
      <w:proofErr w:type="gramEnd"/>
      <w:r>
        <w:rPr>
          <w:rFonts w:eastAsia="@Arial Unicode MS"/>
        </w:rPr>
        <w:t xml:space="preserve">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 xml:space="preserve">оценка </w:t>
            </w:r>
            <w:proofErr w:type="spellStart"/>
            <w:r>
              <w:rPr>
                <w:rFonts w:eastAsia="@Arial Unicode MS"/>
              </w:rPr>
              <w:t>операционального</w:t>
            </w:r>
            <w:proofErr w:type="spellEnd"/>
            <w:r>
              <w:rPr>
                <w:rFonts w:eastAsia="@Arial Unicode MS"/>
              </w:rPr>
              <w:t xml:space="preserve">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lastRenderedPageBreak/>
        <w:t xml:space="preserve">- </w:t>
      </w:r>
      <w:proofErr w:type="spellStart"/>
      <w:r>
        <w:rPr>
          <w:rFonts w:eastAsia="@Arial Unicode MS"/>
          <w:b/>
          <w:i/>
        </w:rPr>
        <w:t>метапредметные</w:t>
      </w:r>
      <w:proofErr w:type="spellEnd"/>
      <w:r>
        <w:rPr>
          <w:rFonts w:eastAsia="@Arial Unicode MS"/>
          <w:b/>
          <w:i/>
        </w:rPr>
        <w:t xml:space="preserve">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 xml:space="preserve">Особенности оценки личностных, </w:t>
      </w:r>
      <w:proofErr w:type="spellStart"/>
      <w:r>
        <w:rPr>
          <w:b/>
        </w:rPr>
        <w:t>метапредметных</w:t>
      </w:r>
      <w:proofErr w:type="spellEnd"/>
      <w:r>
        <w:rPr>
          <w:b/>
        </w:rPr>
        <w:t xml:space="preserve"> и предметных результатов</w:t>
      </w:r>
      <w:r>
        <w:rPr>
          <w:rFonts w:eastAsia="@Arial Unicode MS"/>
          <w:b/>
          <w:sz w:val="28"/>
          <w:szCs w:val="28"/>
        </w:rPr>
        <w:t xml:space="preserve"> </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w:t>
      </w:r>
      <w:proofErr w:type="spellStart"/>
      <w:r>
        <w:rPr>
          <w:rFonts w:eastAsia="@Arial Unicode MS"/>
        </w:rPr>
        <w:t>смыслообразование</w:t>
      </w:r>
      <w:proofErr w:type="spellEnd"/>
      <w:r>
        <w:rPr>
          <w:rFonts w:eastAsia="@Arial Unicode MS"/>
        </w:rPr>
        <w:t xml:space="preserve">,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Pr>
          <w:rFonts w:eastAsia="@Arial Unicode MS"/>
        </w:rPr>
        <w:t>децентрации</w:t>
      </w:r>
      <w:proofErr w:type="spellEnd"/>
      <w:r>
        <w:rPr>
          <w:rFonts w:eastAsia="@Arial Unicode MS"/>
        </w:rPr>
        <w:t xml:space="preserve">.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r>
        <w:rPr>
          <w:rFonts w:eastAsia="@Arial Unicode MS"/>
          <w:b/>
        </w:rPr>
        <w:t xml:space="preserve"> </w:t>
      </w:r>
    </w:p>
    <w:p w:rsidR="00641F72" w:rsidRDefault="00641F72" w:rsidP="00641F72">
      <w:pPr>
        <w:ind w:firstLine="567"/>
        <w:jc w:val="center"/>
        <w:rPr>
          <w:rFonts w:eastAsia="@Arial Unicode MS"/>
          <w:b/>
        </w:rPr>
      </w:pPr>
      <w:r>
        <w:rPr>
          <w:rFonts w:eastAsia="@Arial Unicode MS"/>
          <w:b/>
        </w:rPr>
        <w:t xml:space="preserve">Оценка </w:t>
      </w:r>
      <w:proofErr w:type="spellStart"/>
      <w:r>
        <w:rPr>
          <w:rFonts w:eastAsia="@Arial Unicode MS"/>
          <w:b/>
        </w:rPr>
        <w:t>метапредметных</w:t>
      </w:r>
      <w:proofErr w:type="spellEnd"/>
      <w:r>
        <w:rPr>
          <w:rFonts w:eastAsia="@Arial Unicode MS"/>
          <w:b/>
        </w:rPr>
        <w:t xml:space="preserve"> результатов</w:t>
      </w:r>
    </w:p>
    <w:p w:rsidR="00641F72" w:rsidRDefault="00641F72" w:rsidP="00641F72">
      <w:pPr>
        <w:jc w:val="both"/>
        <w:rPr>
          <w:rFonts w:eastAsia="@Arial Unicode MS"/>
        </w:rPr>
      </w:pPr>
      <w:r>
        <w:rPr>
          <w:rFonts w:eastAsia="@Arial Unicode MS"/>
        </w:rPr>
        <w:lastRenderedPageBreak/>
        <w:tab/>
        <w:t xml:space="preserve">Объект оценки </w:t>
      </w:r>
      <w:proofErr w:type="spellStart"/>
      <w:r>
        <w:rPr>
          <w:rFonts w:eastAsia="@Arial Unicode MS"/>
        </w:rPr>
        <w:t>метапредметных</w:t>
      </w:r>
      <w:proofErr w:type="spellEnd"/>
      <w:r>
        <w:rPr>
          <w:rFonts w:eastAsia="@Arial Unicode MS"/>
        </w:rPr>
        <w:t xml:space="preserve"> результатов: </w:t>
      </w:r>
      <w:proofErr w:type="spellStart"/>
      <w:r>
        <w:rPr>
          <w:rFonts w:eastAsia="@Arial Unicode MS"/>
        </w:rPr>
        <w:t>сформированность</w:t>
      </w:r>
      <w:proofErr w:type="spellEnd"/>
      <w:r>
        <w:rPr>
          <w:rFonts w:eastAsia="@Arial Unicode MS"/>
        </w:rPr>
        <w:t xml:space="preserve">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 xml:space="preserve">Регулятивные универсальные учебные действия: целеполагание, планирование, осуществление учебных действий, прогнозирование, контроль, коррекция, оценка, </w:t>
      </w:r>
      <w:proofErr w:type="spellStart"/>
      <w:r>
        <w:rPr>
          <w:rFonts w:eastAsia="@Arial Unicode MS"/>
        </w:rPr>
        <w:t>саморегуляция</w:t>
      </w:r>
      <w:proofErr w:type="spellEnd"/>
      <w:r>
        <w:rPr>
          <w:rFonts w:eastAsia="@Arial Unicode MS"/>
        </w:rPr>
        <w:t>.</w:t>
      </w:r>
    </w:p>
    <w:p w:rsidR="00641F72" w:rsidRDefault="00641F72" w:rsidP="00641F72">
      <w:pPr>
        <w:jc w:val="both"/>
        <w:rPr>
          <w:rFonts w:eastAsia="@Arial Unicode MS"/>
        </w:rPr>
      </w:pPr>
      <w:r>
        <w:rPr>
          <w:rFonts w:eastAsia="@Arial Unicode MS"/>
        </w:rPr>
        <w:tab/>
        <w:t xml:space="preserve">Познавательные универсальные учебные действия: </w:t>
      </w:r>
      <w:proofErr w:type="spellStart"/>
      <w:r>
        <w:rPr>
          <w:rFonts w:eastAsia="@Arial Unicode MS"/>
        </w:rPr>
        <w:t>общеучебные</w:t>
      </w:r>
      <w:proofErr w:type="spellEnd"/>
      <w:r>
        <w:rPr>
          <w:rFonts w:eastAsia="@Arial Unicode MS"/>
        </w:rPr>
        <w:t>, знаково-символические,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 xml:space="preserve">Основное содержание оценки </w:t>
      </w:r>
      <w:proofErr w:type="spellStart"/>
      <w:r>
        <w:rPr>
          <w:rFonts w:eastAsia="@Arial Unicode MS"/>
        </w:rPr>
        <w:t>метапредметных</w:t>
      </w:r>
      <w:proofErr w:type="spellEnd"/>
      <w:r>
        <w:rPr>
          <w:rFonts w:eastAsia="@Arial Unicode MS"/>
        </w:rPr>
        <w:t xml:space="preserve"> результатов на ступени </w:t>
      </w:r>
      <w:proofErr w:type="gramStart"/>
      <w:r>
        <w:rPr>
          <w:rFonts w:eastAsia="@Arial Unicode MS"/>
        </w:rPr>
        <w:t>начального  общего</w:t>
      </w:r>
      <w:proofErr w:type="gramEnd"/>
      <w:r>
        <w:rPr>
          <w:rFonts w:eastAsia="@Arial Unicode MS"/>
        </w:rPr>
        <w:t xml:space="preserve">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proofErr w:type="spellStart"/>
            <w:r>
              <w:rPr>
                <w:rFonts w:eastAsia="@Arial Unicode MS"/>
              </w:rPr>
              <w:t>межпредметной</w:t>
            </w:r>
            <w:proofErr w:type="spellEnd"/>
            <w:r>
              <w:rPr>
                <w:rFonts w:eastAsia="@Arial Unicode MS"/>
              </w:rPr>
              <w:t xml:space="preserve">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lastRenderedPageBreak/>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Предъявляет результаты (достижения) учителю и служит механизмом управления и коррекции следующего этапа самостоятельной работы </w:t>
            </w:r>
            <w:r>
              <w:rPr>
                <w:rFonts w:eastAsia="@Arial Unicode MS"/>
              </w:rPr>
              <w:lastRenderedPageBreak/>
              <w:t>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 xml:space="preserve">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w:t>
            </w:r>
            <w:proofErr w:type="spellStart"/>
            <w:r>
              <w:t>опосредования</w:t>
            </w:r>
            <w:proofErr w:type="spellEnd"/>
            <w:r>
              <w:t xml:space="preserve">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proofErr w:type="spellStart"/>
            <w:r>
              <w:t>Межпредметные</w:t>
            </w:r>
            <w:proofErr w:type="spellEnd"/>
            <w:r>
              <w:t xml:space="preserve">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Направлена на выявление уровня развития речи, навыков самоконтроля, умения работать с информацией, работа на </w:t>
            </w:r>
            <w:r>
              <w:lastRenderedPageBreak/>
              <w:t>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Аналитическая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641F72" w:rsidRDefault="00641F72" w:rsidP="00641F72">
      <w:pPr>
        <w:ind w:firstLine="567"/>
        <w:jc w:val="center"/>
        <w:rPr>
          <w:b/>
          <w:sz w:val="25"/>
          <w:szCs w:val="25"/>
        </w:rPr>
      </w:pPr>
      <w:bookmarkStart w:id="7" w:name="bookmark174"/>
      <w:r>
        <w:rPr>
          <w:b/>
          <w:sz w:val="25"/>
          <w:szCs w:val="25"/>
        </w:rPr>
        <w:t>Портфель</w:t>
      </w:r>
      <w:bookmarkStart w:id="8" w:name="bookmark175"/>
      <w:bookmarkEnd w:id="7"/>
      <w:r>
        <w:t xml:space="preserve"> </w:t>
      </w:r>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9" w:name="bookmark176"/>
      <w:bookmarkEnd w:id="8"/>
      <w:r>
        <w:t xml:space="preserve"> </w:t>
      </w:r>
      <w:r>
        <w:rPr>
          <w:b/>
          <w:sz w:val="25"/>
          <w:szCs w:val="25"/>
        </w:rPr>
        <w:t>образовательных достижений</w:t>
      </w:r>
      <w:bookmarkEnd w:id="9"/>
      <w:r>
        <w:rPr>
          <w:rFonts w:eastAsia="@Arial Unicode MS"/>
          <w:bCs/>
        </w:rPr>
        <w:t xml:space="preserve"> </w:t>
      </w:r>
    </w:p>
    <w:p w:rsidR="00641F72" w:rsidRDefault="00641F72" w:rsidP="00641F72">
      <w:pPr>
        <w:ind w:firstLine="567"/>
        <w:jc w:val="both"/>
        <w:rPr>
          <w:rFonts w:eastAsia="@Arial Unicode MS"/>
        </w:rPr>
      </w:pPr>
      <w:r>
        <w:rPr>
          <w:rFonts w:eastAsia="@Arial Unicode MS"/>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w:t>
      </w:r>
      <w:proofErr w:type="gramStart"/>
      <w:r>
        <w:rPr>
          <w:rFonts w:eastAsia="@Arial Unicode MS"/>
        </w:rPr>
        <w:t>образовательных достижений</w:t>
      </w:r>
      <w:proofErr w:type="gramEnd"/>
      <w:r>
        <w:rPr>
          <w:rFonts w:eastAsia="@Arial Unicode MS"/>
        </w:rPr>
        <w:t xml:space="preserve">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w:t>
      </w:r>
      <w:proofErr w:type="spellStart"/>
      <w:r>
        <w:rPr>
          <w:rFonts w:eastAsia="@Arial Unicode MS"/>
        </w:rPr>
        <w:t>самооценочной</w:t>
      </w:r>
      <w:proofErr w:type="spellEnd"/>
      <w:r>
        <w:rPr>
          <w:rFonts w:eastAsia="@Arial Unicode MS"/>
        </w:rPr>
        <w:t>)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w:t>
      </w:r>
      <w:proofErr w:type="gramStart"/>
      <w:r>
        <w:t>лист;  содержание</w:t>
      </w:r>
      <w:proofErr w:type="gramEnd"/>
      <w:r>
        <w:t>;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xml:space="preserve">- показатели </w:t>
      </w:r>
      <w:proofErr w:type="spellStart"/>
      <w:r>
        <w:t>метапредметных</w:t>
      </w:r>
      <w:proofErr w:type="spellEnd"/>
      <w:r>
        <w:t xml:space="preserve"> результатов;</w:t>
      </w:r>
    </w:p>
    <w:p w:rsidR="00641F72" w:rsidRDefault="00641F72" w:rsidP="00641F72">
      <w:pPr>
        <w:snapToGrid w:val="0"/>
        <w:ind w:left="360"/>
        <w:jc w:val="both"/>
      </w:pPr>
      <w:r>
        <w:t xml:space="preserve">     - </w:t>
      </w:r>
      <w:proofErr w:type="gramStart"/>
      <w:r>
        <w:t>показатели  результатов</w:t>
      </w:r>
      <w:proofErr w:type="gramEnd"/>
      <w:r>
        <w:t xml:space="preserve"> во </w:t>
      </w:r>
      <w:proofErr w:type="spellStart"/>
      <w:r>
        <w:t>внеучебной</w:t>
      </w:r>
      <w:proofErr w:type="spellEnd"/>
      <w:r>
        <w:t xml:space="preserve">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lastRenderedPageBreak/>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w:t>
      </w:r>
      <w:proofErr w:type="spellStart"/>
      <w:r>
        <w:t>внеучебной</w:t>
      </w:r>
      <w:proofErr w:type="spellEnd"/>
      <w:r>
        <w:t xml:space="preserve"> деятельности. </w:t>
      </w:r>
    </w:p>
    <w:p w:rsidR="00641F72" w:rsidRDefault="00641F72" w:rsidP="00641F72">
      <w:pPr>
        <w:snapToGrid w:val="0"/>
        <w:ind w:firstLine="680"/>
        <w:jc w:val="both"/>
      </w:pPr>
      <w:r>
        <w:t xml:space="preserve">Портфель </w:t>
      </w:r>
      <w:proofErr w:type="gramStart"/>
      <w:r>
        <w:t>достижений  содержит</w:t>
      </w:r>
      <w:proofErr w:type="gramEnd"/>
      <w:r>
        <w:t xml:space="preserve">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 xml:space="preserve">«Мое творчество» - в этот раздел помещаются творческие работы учащихся: рисунки, сочинения, фотографии изделий, фото с </w:t>
      </w:r>
      <w:proofErr w:type="gramStart"/>
      <w:r>
        <w:rPr>
          <w:rFonts w:eastAsia="@Arial Unicode MS"/>
          <w:bCs/>
        </w:rPr>
        <w:t>выступлений  и</w:t>
      </w:r>
      <w:proofErr w:type="gramEnd"/>
      <w:r>
        <w:rPr>
          <w:rFonts w:eastAsia="@Arial Unicode MS"/>
          <w:bCs/>
        </w:rPr>
        <w:t xml:space="preserve">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 xml:space="preserve">Допускается объединение разделов «Знакомьтесь, это – я» и «Моя школа. Мой </w:t>
      </w:r>
      <w:proofErr w:type="gramStart"/>
      <w:r>
        <w:rPr>
          <w:rFonts w:eastAsia="@Arial Unicode MS"/>
          <w:bCs/>
        </w:rPr>
        <w:t xml:space="preserve">класс»   </w:t>
      </w:r>
      <w:proofErr w:type="gramEnd"/>
      <w:r>
        <w:rPr>
          <w:rFonts w:eastAsia="@Arial Unicode MS"/>
          <w:bCs/>
        </w:rPr>
        <w:t xml:space="preserve">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w:t>
      </w:r>
      <w:proofErr w:type="gramStart"/>
      <w:r>
        <w:t>класса</w:t>
      </w:r>
      <w:proofErr w:type="gramEnd"/>
      <w:r>
        <w:t xml:space="preserve">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w:t>
      </w:r>
      <w:proofErr w:type="gramStart"/>
      <w:r>
        <w:t>Учитель  помещает</w:t>
      </w:r>
      <w:proofErr w:type="gramEnd"/>
      <w:r>
        <w:t xml:space="preserve"> в папку ученика  результаты итогового контроля по предметам.  В конце учебного года учитель помещает в папку итоги диагностики </w:t>
      </w:r>
      <w:proofErr w:type="spellStart"/>
      <w:r>
        <w:t>метапредметных</w:t>
      </w:r>
      <w:proofErr w:type="spellEnd"/>
      <w:r>
        <w:t xml:space="preserve">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w:t>
      </w:r>
      <w:r>
        <w:t xml:space="preserve"> </w:t>
      </w:r>
      <w:r>
        <w:rPr>
          <w:rFonts w:eastAsia="@Arial Unicode MS"/>
        </w:rPr>
        <w:t>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 xml:space="preserve">Предметом итоговой оценки освоения учащимися ООП НОО является достижение предметных и </w:t>
      </w:r>
      <w:proofErr w:type="spellStart"/>
      <w:r>
        <w:rPr>
          <w:rFonts w:eastAsia="@Arial Unicode MS"/>
          <w:lang w:eastAsia="hi-IN" w:bidi="hi-IN"/>
        </w:rPr>
        <w:t>метапредметных</w:t>
      </w:r>
      <w:proofErr w:type="spellEnd"/>
      <w:r>
        <w:rPr>
          <w:rFonts w:eastAsia="@Arial Unicode MS"/>
          <w:lang w:eastAsia="hi-IN" w:bidi="hi-IN"/>
        </w:rPr>
        <w:t xml:space="preserve">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 xml:space="preserve">трёх итоговых работ (по русскому языку, математике и комплексной работы на </w:t>
      </w:r>
      <w:proofErr w:type="spellStart"/>
      <w:r>
        <w:rPr>
          <w:rFonts w:eastAsia="DejaVu Sans Condensed"/>
          <w:u w:val="single"/>
          <w:lang w:eastAsia="hi-IN" w:bidi="hi-IN"/>
        </w:rPr>
        <w:t>межпредметной</w:t>
      </w:r>
      <w:proofErr w:type="spellEnd"/>
      <w:r>
        <w:rPr>
          <w:rFonts w:eastAsia="DejaVu Sans Condensed"/>
          <w:u w:val="single"/>
          <w:lang w:eastAsia="hi-IN" w:bidi="hi-IN"/>
        </w:rPr>
        <w:t xml:space="preserve">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251"/>
        <w:gridCol w:w="3196"/>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Вывод-оценка                                    (о возможности </w:t>
            </w:r>
            <w:r>
              <w:rPr>
                <w:rFonts w:eastAsia="@Arial Unicode MS"/>
                <w:b/>
              </w:rPr>
              <w:lastRenderedPageBreak/>
              <w:t>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lastRenderedPageBreak/>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Комплексная оценка </w:t>
            </w:r>
            <w:r>
              <w:rPr>
                <w:rFonts w:eastAsia="@Arial Unicode MS"/>
                <w:b/>
              </w:rPr>
              <w:lastRenderedPageBreak/>
              <w:t>(данные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lastRenderedPageBreak/>
              <w:t xml:space="preserve">Итоговые работы (русский </w:t>
            </w:r>
            <w:r>
              <w:rPr>
                <w:rFonts w:eastAsia="@Arial Unicode MS"/>
                <w:b/>
              </w:rPr>
              <w:lastRenderedPageBreak/>
              <w:t xml:space="preserve">язык, математика и </w:t>
            </w:r>
            <w:proofErr w:type="spellStart"/>
            <w:r>
              <w:rPr>
                <w:rFonts w:eastAsia="@Arial Unicode MS"/>
                <w:b/>
              </w:rPr>
              <w:t>межпредметная</w:t>
            </w:r>
            <w:proofErr w:type="spellEnd"/>
            <w:r>
              <w:rPr>
                <w:rFonts w:eastAsia="@Arial Unicode MS"/>
                <w:b/>
              </w:rPr>
              <w:t xml:space="preserve">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 xml:space="preserve">Не зафиксировано достижение планируемых результатов по всем разделам образовательной программы (предметные, </w:t>
            </w:r>
            <w:proofErr w:type="spellStart"/>
            <w:r>
              <w:rPr>
                <w:rFonts w:eastAsia="@Arial Unicode MS"/>
              </w:rPr>
              <w:t>метапредметные</w:t>
            </w:r>
            <w:proofErr w:type="spellEnd"/>
            <w:r>
              <w:rPr>
                <w:rFonts w:eastAsia="@Arial Unicode MS"/>
              </w:rPr>
              <w:t>,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 xml:space="preserve">Итоговая оценка является основанием для перехода ребенка из одного класса в другой, с одной ступени обучения на другую, показывая динамику качества </w:t>
      </w:r>
      <w:proofErr w:type="spellStart"/>
      <w:r>
        <w:rPr>
          <w:rFonts w:eastAsia="DejaVu Sans Condensed"/>
          <w:lang w:eastAsia="hi-IN" w:bidi="hi-IN"/>
        </w:rPr>
        <w:t>обученности</w:t>
      </w:r>
      <w:proofErr w:type="spellEnd"/>
      <w:r>
        <w:rPr>
          <w:rFonts w:eastAsia="DejaVu Sans Condensed"/>
          <w:lang w:eastAsia="hi-IN" w:bidi="hi-IN"/>
        </w:rPr>
        <w:t>.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w:t>
      </w:r>
      <w:proofErr w:type="gramStart"/>
      <w:r>
        <w:rPr>
          <w:rFonts w:eastAsia="@Arial Unicode MS"/>
          <w:lang w:eastAsia="hi-IN" w:bidi="hi-IN"/>
        </w:rPr>
        <w:t>других личностных результатов учебной деятельности</w:t>
      </w:r>
      <w:proofErr w:type="gramEnd"/>
      <w:r>
        <w:rPr>
          <w:rFonts w:eastAsia="@Arial Unicode MS"/>
          <w:lang w:eastAsia="hi-IN" w:bidi="hi-IN"/>
        </w:rPr>
        <w:t xml:space="preserve">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 xml:space="preserve">1. Программа формирования универсальных учебных действий у учащихся                       на </w:t>
      </w:r>
      <w:proofErr w:type="gramStart"/>
      <w:r>
        <w:rPr>
          <w:b/>
          <w:bCs/>
        </w:rPr>
        <w:t>ступени  начального</w:t>
      </w:r>
      <w:proofErr w:type="gramEnd"/>
      <w:r>
        <w:rPr>
          <w:b/>
          <w:bCs/>
        </w:rPr>
        <w:t xml:space="preserve"> общего образования</w:t>
      </w:r>
    </w:p>
    <w:p w:rsidR="00641F72" w:rsidRDefault="00641F72" w:rsidP="00641F72">
      <w:pPr>
        <w:ind w:firstLine="567"/>
        <w:jc w:val="both"/>
      </w:pPr>
      <w:r>
        <w:rPr>
          <w:b/>
        </w:rPr>
        <w:t>Целью</w:t>
      </w:r>
      <w:r>
        <w:rPr>
          <w:b/>
          <w:i/>
        </w:rPr>
        <w:t xml:space="preserve"> </w:t>
      </w:r>
      <w:r>
        <w:rPr>
          <w:b/>
        </w:rPr>
        <w:t xml:space="preserve">программы формирования универсальных учебных действий </w:t>
      </w:r>
      <w:r>
        <w:t>(далее УУД)</w:t>
      </w:r>
      <w:r>
        <w:rPr>
          <w:i/>
        </w:rPr>
        <w:t xml:space="preserve"> </w:t>
      </w:r>
      <w: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r>
        <w:t xml:space="preserve"> </w:t>
      </w:r>
    </w:p>
    <w:p w:rsidR="00641F72" w:rsidRDefault="00641F72" w:rsidP="00641F72">
      <w:pPr>
        <w:tabs>
          <w:tab w:val="left" w:pos="993"/>
          <w:tab w:val="num" w:pos="1134"/>
        </w:tabs>
        <w:ind w:firstLine="567"/>
        <w:jc w:val="both"/>
      </w:pPr>
      <w:r>
        <w:rPr>
          <w:b/>
        </w:rPr>
        <w:t>Задачи программы</w:t>
      </w:r>
      <w:r>
        <w:t xml:space="preserve">: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w:t>
      </w:r>
      <w:r>
        <w:lastRenderedPageBreak/>
        <w:t>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 принятия и уважения ценностей семьи и образовательного учреждения, коллектива и </w:t>
            </w:r>
            <w:proofErr w:type="gramStart"/>
            <w:r>
              <w:rPr>
                <w:rFonts w:eastAsia="@Arial Unicode MS"/>
              </w:rPr>
              <w:t>общества</w:t>
            </w:r>
            <w:proofErr w:type="gramEnd"/>
            <w:r>
              <w:rPr>
                <w:rFonts w:eastAsia="@Arial Unicode MS"/>
              </w:rPr>
              <w:t xml:space="preserve">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xml:space="preserve">- формирование умения противостоять действиям и влияниям, </w:t>
            </w:r>
            <w:r>
              <w:rPr>
                <w:rFonts w:eastAsia="@Arial Unicode MS"/>
              </w:rPr>
              <w:lastRenderedPageBreak/>
              <w:t>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w:t>
      </w:r>
      <w:proofErr w:type="spellStart"/>
      <w:r>
        <w:rPr>
          <w:rFonts w:eastAsia="@Arial Unicode MS"/>
        </w:rPr>
        <w:t>саморегуляция</w:t>
      </w:r>
      <w:proofErr w:type="spellEnd"/>
      <w:r>
        <w:rPr>
          <w:rFonts w:eastAsia="@Arial Unicode MS"/>
        </w:rPr>
        <w:t>.</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 xml:space="preserve">включают: </w:t>
      </w:r>
      <w:proofErr w:type="spellStart"/>
      <w:r>
        <w:rPr>
          <w:rFonts w:eastAsia="@Arial Unicode MS"/>
        </w:rPr>
        <w:t>общеучебные</w:t>
      </w:r>
      <w:proofErr w:type="spellEnd"/>
      <w:r>
        <w:rPr>
          <w:rFonts w:eastAsia="@Arial Unicode MS"/>
        </w:rPr>
        <w:t>,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BoldItalic"/>
          <w:i/>
          <w:iCs/>
        </w:rPr>
        <w:t xml:space="preserve"> </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proofErr w:type="spellStart"/>
            <w:r>
              <w:rPr>
                <w:rFonts w:eastAsia="@Arial Unicode MS"/>
                <w:b/>
              </w:rPr>
              <w:t>смыслообразования</w:t>
            </w:r>
            <w:proofErr w:type="spellEnd"/>
            <w:r>
              <w:rPr>
                <w:rFonts w:eastAsia="@Arial Unicode MS"/>
                <w:b/>
              </w:rPr>
              <w:t>;</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lastRenderedPageBreak/>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r>
              <w:t xml:space="preserve"> </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w:t>
            </w:r>
            <w:proofErr w:type="spellStart"/>
            <w:r>
              <w:rPr>
                <w:rFonts w:eastAsia="@Arial Unicode MS"/>
              </w:rPr>
              <w:t>Т.А.Нежновой</w:t>
            </w:r>
            <w:proofErr w:type="spellEnd"/>
            <w:r>
              <w:rPr>
                <w:rFonts w:eastAsia="@Arial Unicode MS"/>
              </w:rPr>
              <w:t xml:space="preserve">, </w:t>
            </w:r>
          </w:p>
          <w:p w:rsidR="00641F72" w:rsidRDefault="00641F72">
            <w:pPr>
              <w:tabs>
                <w:tab w:val="num" w:pos="480"/>
              </w:tabs>
              <w:spacing w:line="276" w:lineRule="auto"/>
              <w:ind w:right="-2"/>
              <w:jc w:val="both"/>
              <w:rPr>
                <w:rFonts w:eastAsia="@Arial Unicode MS"/>
              </w:rPr>
            </w:pPr>
            <w:proofErr w:type="spellStart"/>
            <w:proofErr w:type="gramStart"/>
            <w:r>
              <w:rPr>
                <w:rFonts w:eastAsia="@Arial Unicode MS"/>
              </w:rPr>
              <w:t>А.Л.Венгера,Д.Б.Эльконина</w:t>
            </w:r>
            <w:proofErr w:type="spellEnd"/>
            <w:proofErr w:type="gramEnd"/>
            <w:r>
              <w:rPr>
                <w:rFonts w:eastAsia="@Arial Unicode MS"/>
              </w:rPr>
              <w:t>);-</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lastRenderedPageBreak/>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proofErr w:type="spellStart"/>
            <w:r>
              <w:rPr>
                <w:rFonts w:eastAsia="@Arial Unicode MS"/>
              </w:rPr>
              <w:t>Туриелю</w:t>
            </w:r>
            <w:proofErr w:type="spellEnd"/>
            <w:r>
              <w:rPr>
                <w:rFonts w:eastAsia="@Arial Unicode MS"/>
              </w:rPr>
              <w:t xml:space="preserve"> в модификации 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proofErr w:type="spellStart"/>
            <w:r>
              <w:rPr>
                <w:rFonts w:eastAsia="@Arial Unicode MS"/>
              </w:rPr>
              <w:t>Карабановой</w:t>
            </w:r>
            <w:proofErr w:type="spellEnd"/>
            <w:r>
              <w:rPr>
                <w:rFonts w:eastAsia="@Arial Unicode MS"/>
              </w:rPr>
              <w:t>);</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опросник мотивации;</w:t>
            </w:r>
            <w:r>
              <w:t xml:space="preserve"> </w:t>
            </w:r>
            <w:r>
              <w:rPr>
                <w:rFonts w:eastAsia="@Arial Unicode MS"/>
              </w:rPr>
              <w:t xml:space="preserve">-анкета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proofErr w:type="spellStart"/>
            <w:r>
              <w:rPr>
                <w:rFonts w:eastAsia="@Arial Unicode MS"/>
              </w:rPr>
              <w:t>Н.Г.Лускановой</w:t>
            </w:r>
            <w:proofErr w:type="spellEnd"/>
            <w:r>
              <w:rPr>
                <w:rFonts w:eastAsia="@Arial Unicode MS"/>
              </w:rPr>
              <w:t>);</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w:t>
            </w:r>
            <w:proofErr w:type="spellStart"/>
            <w:r>
              <w:rPr>
                <w:rFonts w:eastAsia="@Arial Unicode MS"/>
              </w:rPr>
              <w:t>Ж.Пиаже</w:t>
            </w:r>
            <w:proofErr w:type="spellEnd"/>
            <w:r>
              <w:rPr>
                <w:rFonts w:eastAsia="@Arial Unicode MS"/>
              </w:rPr>
              <w:t xml:space="preserve">)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lastRenderedPageBreak/>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proofErr w:type="spellStart"/>
            <w:r>
              <w:rPr>
                <w:rFonts w:eastAsia="@Arial Unicode MS"/>
              </w:rPr>
              <w:t>саморегуляции</w:t>
            </w:r>
            <w:proofErr w:type="spellEnd"/>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lastRenderedPageBreak/>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lastRenderedPageBreak/>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proofErr w:type="spellStart"/>
            <w:r>
              <w:rPr>
                <w:rFonts w:eastAsia="@Arial Unicode MS"/>
              </w:rPr>
              <w:t>общеучебные</w:t>
            </w:r>
            <w:proofErr w:type="spellEnd"/>
            <w:r>
              <w:rPr>
                <w:rFonts w:eastAsia="@Arial Unicode MS"/>
              </w:rPr>
              <w:t xml:space="preserve">;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proofErr w:type="spellStart"/>
            <w:r>
              <w:rPr>
                <w:rFonts w:eastAsia="@Arial Unicode MS"/>
              </w:rPr>
              <w:t>сомволические</w:t>
            </w:r>
            <w:proofErr w:type="spellEnd"/>
            <w:r>
              <w:rPr>
                <w:rFonts w:eastAsia="@Arial Unicode MS"/>
              </w:rPr>
              <w:t xml:space="preserve">;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w:t>
            </w:r>
            <w:proofErr w:type="gramStart"/>
            <w:r>
              <w:rPr>
                <w:rFonts w:eastAsia="@Arial Unicode MS"/>
              </w:rPr>
              <w:t>планирования;-</w:t>
            </w:r>
            <w:proofErr w:type="gramEnd"/>
            <w:r>
              <w:rPr>
                <w:rFonts w:eastAsia="@Arial Unicode MS"/>
              </w:rPr>
              <w:t xml:space="preserve"> </w:t>
            </w:r>
            <w:proofErr w:type="spellStart"/>
            <w:r>
              <w:rPr>
                <w:rFonts w:eastAsia="@Arial Unicode MS"/>
              </w:rPr>
              <w:t>приѐмы</w:t>
            </w:r>
            <w:proofErr w:type="spellEnd"/>
            <w:r>
              <w:rPr>
                <w:rFonts w:eastAsia="@Arial Unicode MS"/>
              </w:rPr>
              <w:t xml:space="preserve">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w:t>
            </w:r>
            <w:proofErr w:type="spellStart"/>
            <w:r>
              <w:rPr>
                <w:rFonts w:eastAsia="@Arial Unicode MS"/>
              </w:rPr>
              <w:t>Лурия</w:t>
            </w:r>
            <w:proofErr w:type="spellEnd"/>
            <w:r>
              <w:rPr>
                <w:rFonts w:eastAsia="@Arial Unicode MS"/>
              </w:rPr>
              <w:t xml:space="preserve">,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 xml:space="preserve">(по </w:t>
            </w:r>
            <w:proofErr w:type="spellStart"/>
            <w:r>
              <w:rPr>
                <w:rFonts w:eastAsia="@Arial Unicode MS"/>
              </w:rPr>
              <w:t>М.В.Зверевой</w:t>
            </w:r>
            <w:proofErr w:type="spellEnd"/>
            <w:r>
              <w:rPr>
                <w:rFonts w:eastAsia="@Arial Unicode MS"/>
              </w:rPr>
              <w:t>)</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lastRenderedPageBreak/>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lastRenderedPageBreak/>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t xml:space="preserve">«Рукавички» </w:t>
            </w:r>
            <w:r>
              <w:rPr>
                <w:rFonts w:eastAsia="@Arial Unicode MS"/>
              </w:rPr>
              <w:lastRenderedPageBreak/>
              <w:t>(</w:t>
            </w:r>
            <w:proofErr w:type="spellStart"/>
            <w:r>
              <w:rPr>
                <w:rFonts w:eastAsia="@Arial Unicode MS"/>
              </w:rPr>
              <w:t>Г.А.Цукерман</w:t>
            </w:r>
            <w:proofErr w:type="spellEnd"/>
            <w:r>
              <w:rPr>
                <w:rFonts w:eastAsia="@Arial Unicode MS"/>
              </w:rPr>
              <w:t xml:space="preserve">),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w:t>
            </w:r>
            <w:proofErr w:type="spellStart"/>
            <w:r>
              <w:rPr>
                <w:rFonts w:eastAsia="@Arial Unicode MS"/>
              </w:rPr>
              <w:t>Бурменская</w:t>
            </w:r>
            <w:proofErr w:type="spellEnd"/>
            <w:r>
              <w:rPr>
                <w:rFonts w:eastAsia="@Arial Unicode MS"/>
              </w:rPr>
              <w:t xml:space="preserve">); </w:t>
            </w:r>
          </w:p>
          <w:p w:rsidR="00641F72" w:rsidRDefault="00641F72">
            <w:pPr>
              <w:tabs>
                <w:tab w:val="num" w:pos="480"/>
              </w:tabs>
              <w:spacing w:line="276" w:lineRule="auto"/>
              <w:ind w:right="-2"/>
              <w:jc w:val="both"/>
              <w:rPr>
                <w:rFonts w:eastAsia="@Arial Unicode MS"/>
              </w:rPr>
            </w:pPr>
            <w:r>
              <w:rPr>
                <w:rFonts w:eastAsia="@Arial Unicode MS"/>
              </w:rPr>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 xml:space="preserve">Каждый учебный предмет в зависимости от предметного содержания и </w:t>
      </w:r>
      <w:proofErr w:type="gramStart"/>
      <w:r>
        <w:rPr>
          <w:rFonts w:eastAsia="@Arial Unicode MS"/>
        </w:rPr>
        <w:t>релевантных способов организации учебной деятельности</w:t>
      </w:r>
      <w:proofErr w:type="gramEnd"/>
      <w:r>
        <w:rPr>
          <w:rFonts w:eastAsia="@Arial Unicode MS"/>
        </w:rPr>
        <w:t xml:space="preserve">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firstRow="1" w:lastRow="0" w:firstColumn="1" w:lastColumn="0" w:noHBand="0" w:noVBand="1"/>
      </w:tblPr>
      <w:tblGrid>
        <w:gridCol w:w="2284"/>
        <w:gridCol w:w="1679"/>
        <w:gridCol w:w="99"/>
        <w:gridCol w:w="1663"/>
        <w:gridCol w:w="2298"/>
        <w:gridCol w:w="1788"/>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proofErr w:type="spellStart"/>
            <w:r>
              <w:t>Смыслообразование</w:t>
            </w:r>
            <w:proofErr w:type="spellEnd"/>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proofErr w:type="spellStart"/>
            <w:r>
              <w:rPr>
                <w:b/>
                <w:bCs/>
              </w:rPr>
              <w:t>Общеучебные</w:t>
            </w:r>
            <w:proofErr w:type="spellEnd"/>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lastRenderedPageBreak/>
        <w:t xml:space="preserve">В результате </w:t>
      </w:r>
      <w:proofErr w:type="gramStart"/>
      <w:r>
        <w:t>изучения  всех</w:t>
      </w:r>
      <w:proofErr w:type="gramEnd"/>
      <w:r>
        <w:t xml:space="preserve">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firstRow="1" w:lastRow="0" w:firstColumn="1" w:lastColumn="0" w:noHBand="0" w:noVBand="1"/>
      </w:tblPr>
      <w:tblGrid>
        <w:gridCol w:w="1276"/>
        <w:gridCol w:w="141"/>
        <w:gridCol w:w="2267"/>
        <w:gridCol w:w="2267"/>
        <w:gridCol w:w="1984"/>
        <w:gridCol w:w="142"/>
        <w:gridCol w:w="2003"/>
      </w:tblGrid>
      <w:tr w:rsidR="00641F72" w:rsidTr="002D3DE8">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t>1.Принятие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1.Формирование </w:t>
            </w:r>
            <w:r>
              <w:rPr>
                <w:iCs/>
              </w:rPr>
              <w:t>чувства гордости за свою Родину, российский 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t>1.Осознание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 xml:space="preserve">целостного, социально ориентированного взгляда на мир в его органичном единстве и </w:t>
            </w:r>
            <w:r>
              <w:rPr>
                <w:iCs/>
              </w:rPr>
              <w:lastRenderedPageBreak/>
              <w:t>разнообразии 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proofErr w:type="spellStart"/>
            <w:r>
              <w:rPr>
                <w:b/>
              </w:rPr>
              <w:lastRenderedPageBreak/>
              <w:t>Метапредметные</w:t>
            </w:r>
            <w:proofErr w:type="spellEnd"/>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4.Активное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5.Готовность </w:t>
            </w:r>
            <w:r>
              <w:lastRenderedPageBreak/>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 xml:space="preserve">6.Определение общей цели и путей её достижения; умение договариваться о распределении функций и ролей в совместной деятельности; </w:t>
            </w:r>
            <w:proofErr w:type="gramStart"/>
            <w:r>
              <w:t>7.Осуществлять</w:t>
            </w:r>
            <w:proofErr w:type="gramEnd"/>
            <w:r>
              <w:t xml:space="preserve">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lastRenderedPageBreak/>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3.Овладение л</w:t>
            </w:r>
            <w:r>
              <w:rPr>
                <w:iCs/>
              </w:rPr>
              <w:t xml:space="preserve">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w:t>
            </w:r>
            <w:r>
              <w:rPr>
                <w:iCs/>
              </w:rPr>
              <w:lastRenderedPageBreak/>
              <w:t>отнесения к известным понятиям</w:t>
            </w:r>
            <w:r>
              <w:t>.</w:t>
            </w:r>
          </w:p>
          <w:p w:rsidR="00641F72" w:rsidRDefault="00641F72">
            <w:pPr>
              <w:spacing w:line="276" w:lineRule="auto"/>
              <w:jc w:val="both"/>
            </w:pPr>
            <w:r>
              <w:t xml:space="preserve">4.Определение общей цели и путей её достижения; умение договариваться о распределении функций и ролей в совместной деятельности; </w:t>
            </w:r>
            <w:proofErr w:type="gramStart"/>
            <w:r>
              <w:t>5.Осуществлять</w:t>
            </w:r>
            <w:proofErr w:type="gramEnd"/>
            <w:r>
              <w:t xml:space="preserve">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w:t>
            </w:r>
            <w:r>
              <w:lastRenderedPageBreak/>
              <w:t>учебными моделями) в 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w:t>
            </w:r>
            <w:proofErr w:type="gramStart"/>
            <w:r>
              <w:t>4.Осуществлять</w:t>
            </w:r>
            <w:proofErr w:type="gramEnd"/>
            <w:r>
              <w:t xml:space="preserve"> взаимный контроль в совместной деятельности, адекватно оценивать собственное </w:t>
            </w:r>
            <w:r>
              <w:lastRenderedPageBreak/>
              <w:t>поведение и 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 xml:space="preserve">7.Овладение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2D3DE8">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w:t>
            </w:r>
            <w:r>
              <w:lastRenderedPageBreak/>
              <w:t>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w:t>
            </w:r>
            <w:r>
              <w:lastRenderedPageBreak/>
              <w:t>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w:t>
            </w:r>
            <w:r>
              <w:lastRenderedPageBreak/>
              <w:t>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w:t>
            </w:r>
            <w:proofErr w:type="gramStart"/>
            <w:r>
              <w:t>2.Овладение</w:t>
            </w:r>
            <w:proofErr w:type="gramEnd"/>
            <w:r>
              <w:t xml:space="preserve"> </w:t>
            </w:r>
            <w:r>
              <w:lastRenderedPageBreak/>
              <w:t xml:space="preserve">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 xml:space="preserve">2.Принятие и освоение социальной роли обучающегося, </w:t>
            </w:r>
            <w:r>
              <w:lastRenderedPageBreak/>
              <w:t>развитие мотивов учебной деятельности и формирование лич</w:t>
            </w:r>
            <w:r>
              <w:softHyphen/>
              <w:t xml:space="preserve">ностного смысла учения </w:t>
            </w:r>
            <w:proofErr w:type="gramStart"/>
            <w:r>
              <w:t>3.Развитие</w:t>
            </w:r>
            <w:proofErr w:type="gramEnd"/>
            <w:r>
              <w:t xml:space="preserve">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средствами литературных произведений целостного взгляда на мир в единстве и разнообразии природы, народов, культур и религий; </w:t>
            </w:r>
            <w:proofErr w:type="gramStart"/>
            <w:r>
              <w:t>2.Формирование</w:t>
            </w:r>
            <w:proofErr w:type="gramEnd"/>
            <w:r>
              <w:t xml:space="preserve"> уважительного отношения к иному мне</w:t>
            </w:r>
            <w:r>
              <w:softHyphen/>
              <w:t xml:space="preserve">нию, </w:t>
            </w:r>
            <w:r>
              <w:lastRenderedPageBreak/>
              <w:t>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 xml:space="preserve">мократических ценностных ориентации многонационального российского </w:t>
            </w:r>
            <w:r>
              <w:lastRenderedPageBreak/>
              <w:t xml:space="preserve">общества; </w:t>
            </w:r>
            <w:proofErr w:type="gramStart"/>
            <w:r>
              <w:t>2.Развитие</w:t>
            </w:r>
            <w:proofErr w:type="gramEnd"/>
            <w:r>
              <w:t xml:space="preserve">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proofErr w:type="spellStart"/>
            <w:r>
              <w:rPr>
                <w:b/>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 xml:space="preserve">искового характера; </w:t>
            </w:r>
            <w:proofErr w:type="gramStart"/>
            <w:r>
              <w:t>2.Формирование</w:t>
            </w:r>
            <w:proofErr w:type="gramEnd"/>
            <w:r>
              <w:t xml:space="preserve"> умения </w:t>
            </w:r>
            <w:r>
              <w:lastRenderedPageBreak/>
              <w:t>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 xml:space="preserve">ливать собственное </w:t>
            </w:r>
            <w:r>
              <w:lastRenderedPageBreak/>
              <w:t>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 xml:space="preserve">искового характера </w:t>
            </w:r>
            <w:proofErr w:type="gramStart"/>
            <w:r>
              <w:t>2.Формирование</w:t>
            </w:r>
            <w:proofErr w:type="gramEnd"/>
            <w:r>
              <w:t xml:space="preserve"> умения </w:t>
            </w:r>
            <w:r>
              <w:lastRenderedPageBreak/>
              <w:t>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w:t>
            </w:r>
            <w:r>
              <w:rPr>
                <w:vertAlign w:val="superscript"/>
              </w:rPr>
              <w:t xml:space="preserve"> </w:t>
            </w:r>
            <w:r>
              <w:t>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t>7.Осмыс</w:t>
            </w:r>
            <w:r>
              <w:softHyphen/>
              <w:t xml:space="preserve">ливать </w:t>
            </w:r>
            <w:r>
              <w:lastRenderedPageBreak/>
              <w:t>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умения понимать причины успеха/неуспеха учебной деятельности и способности </w:t>
            </w:r>
            <w:r>
              <w:lastRenderedPageBreak/>
              <w:t>конструктивно действовать даже в ситуациях неуспеха.</w:t>
            </w:r>
          </w:p>
          <w:p w:rsidR="00641F72" w:rsidRDefault="00641F72">
            <w:pPr>
              <w:shd w:val="clear" w:color="auto" w:fill="FFFFFF"/>
              <w:autoSpaceDE w:val="0"/>
              <w:spacing w:line="276" w:lineRule="auto"/>
              <w:jc w:val="both"/>
            </w:pPr>
            <w:r>
              <w:t xml:space="preserve">2.Активное использование речевых средств для решения коммуникативных и познавательных задач </w:t>
            </w:r>
            <w:proofErr w:type="gramStart"/>
            <w:r>
              <w:t>3.Использование</w:t>
            </w:r>
            <w:proofErr w:type="gramEnd"/>
            <w:r>
              <w:t xml:space="preserve"> различных способов поиска учебной ин</w:t>
            </w:r>
            <w:r>
              <w:softHyphen/>
              <w:t>формации в справочниках, словарях, 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 xml:space="preserve">4.Умение работать </w:t>
            </w:r>
            <w:r>
              <w:lastRenderedPageBreak/>
              <w:t>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1.Положительное отношение к 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lastRenderedPageBreak/>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1.Общее представление о 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 xml:space="preserve">2.Принятие и освоение социальной роли обучающегося, </w:t>
            </w:r>
            <w:r>
              <w:rPr>
                <w:iCs/>
              </w:rPr>
              <w:lastRenderedPageBreak/>
              <w:t>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w:t>
            </w:r>
            <w:r>
              <w:lastRenderedPageBreak/>
              <w:t xml:space="preserve">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 xml:space="preserve">познавательный </w:t>
            </w:r>
            <w:r>
              <w:lastRenderedPageBreak/>
              <w:t>интерес к математической науке.</w:t>
            </w:r>
            <w:r>
              <w:rPr>
                <w:iCs/>
              </w:rPr>
              <w:t xml:space="preserve"> </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proofErr w:type="spellStart"/>
            <w:r>
              <w:rPr>
                <w:b/>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w:t>
            </w:r>
            <w:r>
              <w:rPr>
                <w:iCs/>
              </w:rPr>
              <w:lastRenderedPageBreak/>
              <w:t xml:space="preserve">контролировать и корректировать </w:t>
            </w:r>
            <w: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учебной задачи. 2.Умение </w:t>
            </w:r>
            <w:r>
              <w:rPr>
                <w:iCs/>
              </w:rPr>
              <w:t xml:space="preserve">моделировать </w:t>
            </w:r>
            <w:r>
              <w:t>— решать учебные задачи с помощью знаков, п</w:t>
            </w:r>
            <w:r>
              <w:rPr>
                <w:iCs/>
              </w:rPr>
              <w:t xml:space="preserve">ланировать, контролировать и корректировать </w:t>
            </w:r>
            <w:r>
              <w:t>ход</w:t>
            </w:r>
          </w:p>
          <w:p w:rsidR="00641F72" w:rsidRDefault="00641F72">
            <w:pPr>
              <w:spacing w:line="276" w:lineRule="auto"/>
              <w:jc w:val="both"/>
            </w:pPr>
            <w:r>
              <w:lastRenderedPageBreak/>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lastRenderedPageBreak/>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 xml:space="preserve">3.Овладение начальными навыками адаптации в динамично </w:t>
            </w:r>
            <w:r>
              <w:lastRenderedPageBreak/>
              <w:t>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2.Развитие этических чувств, 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3.Развитие навыков сотрудничества со взрослыми и свер</w:t>
            </w:r>
            <w:r>
              <w:softHyphen/>
              <w:t xml:space="preserve">стниками в разных социальных </w:t>
            </w:r>
            <w:r>
              <w:lastRenderedPageBreak/>
              <w:t>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t xml:space="preserve">2.Развитие навыков сотрудничества со </w:t>
            </w:r>
            <w:r>
              <w:lastRenderedPageBreak/>
              <w:t>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многонационального российского общества; </w:t>
            </w:r>
            <w:r>
              <w:lastRenderedPageBreak/>
              <w:t>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proofErr w:type="spellStart"/>
            <w:r>
              <w:rPr>
                <w:b/>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t xml:space="preserve">3.Умение договариваться о распределении функций и ролей в совместной </w:t>
            </w:r>
            <w:r>
              <w:lastRenderedPageBreak/>
              <w:t>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r>
              <w:t xml:space="preserve">3.Формирование умения планировать, контролировать и оценивать учебные действия в соответствии с поставленной </w:t>
            </w:r>
            <w:r>
              <w:lastRenderedPageBreak/>
              <w:t>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ектов и процессов, схем решения учебных и практических задач.</w:t>
            </w:r>
          </w:p>
          <w:p w:rsidR="00641F72" w:rsidRDefault="00641F72">
            <w:pPr>
              <w:shd w:val="clear" w:color="auto" w:fill="FFFFFF"/>
              <w:autoSpaceDE w:val="0"/>
              <w:spacing w:line="276" w:lineRule="auto"/>
              <w:jc w:val="both"/>
            </w:pPr>
            <w:r>
              <w:t xml:space="preserve">2.Использование различных </w:t>
            </w:r>
            <w:r>
              <w:lastRenderedPageBreak/>
              <w:t>способов поиска (в справочных 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формационных и коммуникационных технологий (ИКТ) для решения коммуникативны</w:t>
            </w:r>
            <w:r>
              <w:lastRenderedPageBreak/>
              <w:t>х и 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 xml:space="preserve">4.Овладение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 xml:space="preserve">де начального общего образования (в том числе с учебными моделями) в соответствии с </w:t>
            </w:r>
            <w:r>
              <w:lastRenderedPageBreak/>
              <w:t>содержанием учебного предмета «Окружающий мир».</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t>здоровьесберега-ющего</w:t>
            </w:r>
            <w:proofErr w:type="spellEnd"/>
            <w:r>
              <w:t xml:space="preserve">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t>Изобразительное искусство</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навыками коллективной деятельности в процессе </w:t>
            </w:r>
            <w:r>
              <w:lastRenderedPageBreak/>
              <w:t>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w:t>
            </w:r>
            <w:r>
              <w:rPr>
                <w:b/>
              </w:rPr>
              <w:t xml:space="preserve"> </w:t>
            </w:r>
            <w:r>
              <w:t>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 xml:space="preserve">2.Уважительное </w:t>
            </w:r>
            <w:r>
              <w:lastRenderedPageBreak/>
              <w:t>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 xml:space="preserve">3.Понимание особой роли культуры </w:t>
            </w:r>
            <w:proofErr w:type="gramStart"/>
            <w:r>
              <w:t>и  искусства</w:t>
            </w:r>
            <w:proofErr w:type="gramEnd"/>
            <w:r>
              <w:t xml:space="preserve"> в жизни общества и каждого отдельного человека.</w:t>
            </w:r>
          </w:p>
          <w:p w:rsidR="00641F72" w:rsidRDefault="00641F72">
            <w:pPr>
              <w:shd w:val="clear" w:color="auto" w:fill="FFFFFF"/>
              <w:autoSpaceDE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1.Сформированность эстетических чувств, художественно-творческого </w:t>
            </w:r>
            <w:r>
              <w:lastRenderedPageBreak/>
              <w:t>мышления, наблюдательности и фантазии.</w:t>
            </w:r>
          </w:p>
          <w:p w:rsidR="00641F72" w:rsidRDefault="00641F72">
            <w:pPr>
              <w:autoSpaceDE w:val="0"/>
              <w:spacing w:line="276" w:lineRule="auto"/>
              <w:jc w:val="both"/>
            </w:pPr>
            <w:r>
              <w:t xml:space="preserve">2. Умение обсуждать и анализировать </w:t>
            </w:r>
            <w:proofErr w:type="gramStart"/>
            <w:r>
              <w:t>собственную  художественную</w:t>
            </w:r>
            <w:proofErr w:type="gramEnd"/>
            <w:r>
              <w:t xml:space="preserve">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 xml:space="preserve">1.Чувство гордости за культуру и искусство Родины, своего </w:t>
            </w:r>
            <w:r>
              <w:lastRenderedPageBreak/>
              <w:t>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proofErr w:type="spellStart"/>
            <w:r>
              <w:rPr>
                <w:b/>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1.Осознанное стремление к освоению новых знаний и умений, к достижению более 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1.Осознанное стремление к освоению новых знаний и умений, к достижению более высоких и оригинальных творческих результатов.</w:t>
            </w:r>
          </w:p>
          <w:p w:rsidR="00641F72" w:rsidRDefault="00641F72">
            <w:pPr>
              <w:spacing w:line="276" w:lineRule="auto"/>
              <w:jc w:val="both"/>
            </w:pPr>
            <w:r>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1.Овладение умением вести диалог, распределять функции и роли в процессе выполнения коллективной творческой работы.</w:t>
            </w:r>
          </w:p>
          <w:p w:rsidR="00641F72" w:rsidRDefault="00641F72">
            <w:pPr>
              <w:tabs>
                <w:tab w:val="left" w:pos="186"/>
              </w:tabs>
              <w:spacing w:line="276" w:lineRule="auto"/>
              <w:jc w:val="both"/>
            </w:pPr>
            <w:r>
              <w:t xml:space="preserve">2.Использование средств информационных технологий для решения различных учебно-творческих задач в процессе поиска </w:t>
            </w:r>
            <w:r>
              <w:lastRenderedPageBreak/>
              <w:t>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1.Овладение умением творческого видения с позиций художника, т.е. умением сравнивать, анализировать, выделять главное, обобщать.</w:t>
            </w:r>
          </w:p>
          <w:p w:rsidR="00641F72" w:rsidRDefault="00641F72">
            <w:pPr>
              <w:shd w:val="clear" w:color="auto" w:fill="FFFFFF"/>
              <w:autoSpaceDE w:val="0"/>
              <w:spacing w:line="276" w:lineRule="auto"/>
              <w:jc w:val="both"/>
            </w:pPr>
            <w:r>
              <w:t xml:space="preserve">2.Умение планировать и грамотно осуществлять учебные действия в соответствии с </w:t>
            </w:r>
            <w:r>
              <w:lastRenderedPageBreak/>
              <w:t>поставленной задачей, находить варианты решения различных художественно-творческих задач.</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w:t>
            </w:r>
            <w:proofErr w:type="gramStart"/>
            <w:r>
              <w:t>Овладение  навыками</w:t>
            </w:r>
            <w:proofErr w:type="gramEnd"/>
            <w:r>
              <w:t xml:space="preserve">  моделирования из бумаги, лепки из пластилина, навыками изображения средствами 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w:t>
            </w:r>
            <w:proofErr w:type="gramStart"/>
            <w:r>
              <w:t>овладение  навыками</w:t>
            </w:r>
            <w:proofErr w:type="gramEnd"/>
            <w:r>
              <w:t xml:space="preserve">  моделирования из бумаги, лепки из пластилина, навыками изображения средствами аппликации и коллажа.</w:t>
            </w:r>
            <w:r>
              <w:rPr>
                <w:b/>
              </w:rPr>
              <w:t xml:space="preserve"> </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w:t>
            </w:r>
            <w:r>
              <w:rPr>
                <w:b/>
              </w:rPr>
              <w:t xml:space="preserve"> </w:t>
            </w:r>
            <w:r>
              <w:t xml:space="preserve">произведений искусства, выражающих красоту мудрости и богатой духовной жизни, красоту </w:t>
            </w:r>
            <w:proofErr w:type="gramStart"/>
            <w:r>
              <w:t>внутреннего  мира</w:t>
            </w:r>
            <w:proofErr w:type="gramEnd"/>
            <w:r>
              <w:t xml:space="preserve">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4.Эстетическая оценка явлений природы, событий окружающего мира.</w:t>
            </w:r>
          </w:p>
          <w:p w:rsidR="00641F72" w:rsidRDefault="00641F72">
            <w:pPr>
              <w:shd w:val="clear" w:color="auto" w:fill="FFFFFF"/>
              <w:autoSpaceDE w:val="0"/>
              <w:spacing w:line="276" w:lineRule="auto"/>
              <w:jc w:val="both"/>
            </w:pPr>
            <w:r>
              <w:t xml:space="preserve">5.Применение художественных умений, знаний и представлений в </w:t>
            </w:r>
            <w:r>
              <w:lastRenderedPageBreak/>
              <w:t>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r>
              <w:t xml:space="preserve">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proofErr w:type="spellStart"/>
            <w:r>
              <w:rPr>
                <w:b/>
              </w:rPr>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способностью </w:t>
            </w:r>
            <w:r>
              <w:lastRenderedPageBreak/>
              <w:t>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способностью </w:t>
            </w:r>
            <w:r>
              <w:lastRenderedPageBreak/>
              <w:t>принимать и сохранять цели и задачи учебной деятельности, поиска средств ее осуществления. 2.</w:t>
            </w:r>
            <w:proofErr w:type="gramStart"/>
            <w:r>
              <w:t>Освоение  способов</w:t>
            </w:r>
            <w:proofErr w:type="gramEnd"/>
            <w:r>
              <w:t xml:space="preserve">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w:t>
            </w:r>
            <w:r>
              <w:lastRenderedPageBreak/>
              <w:t>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w:t>
            </w:r>
            <w:proofErr w:type="gramStart"/>
            <w:r>
              <w:t>Освоение  способов</w:t>
            </w:r>
            <w:proofErr w:type="gramEnd"/>
            <w:r>
              <w:t xml:space="preserve">  </w:t>
            </w:r>
            <w:r>
              <w:lastRenderedPageBreak/>
              <w:t xml:space="preserve">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w:t>
            </w:r>
            <w:r>
              <w:lastRenderedPageBreak/>
              <w:t>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1.Формирование умения </w:t>
            </w:r>
            <w:r>
              <w:lastRenderedPageBreak/>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w:t>
            </w:r>
            <w:r>
              <w:lastRenderedPageBreak/>
              <w:t>; соблюдать нормы информационной избирательности, этики и этикета.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roofErr w:type="gramStart"/>
            <w:r>
              <w:t>Приобретение  навыков</w:t>
            </w:r>
            <w:proofErr w:type="gramEnd"/>
            <w:r>
              <w:t xml:space="preserve">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roofErr w:type="gramStart"/>
            <w:r>
              <w:t>Приобретение  навыков</w:t>
            </w:r>
            <w:proofErr w:type="gramEnd"/>
            <w:r>
              <w:t xml:space="preserve">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t>Физическая культура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3.Планирование сотрудничества с учителем и 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w:t>
            </w:r>
            <w:proofErr w:type="gramStart"/>
            <w:r>
              <w:t>Целеполагание,волевая</w:t>
            </w:r>
            <w:proofErr w:type="gramEnd"/>
            <w:r>
              <w:t xml:space="preserve"> </w:t>
            </w:r>
            <w:proofErr w:type="spellStart"/>
            <w:r>
              <w:t>саморегуляция</w:t>
            </w:r>
            <w:proofErr w:type="spellEnd"/>
            <w:r>
              <w:t xml:space="preserve">,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3.Планирование промежуточных целей с учетом результата.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xml:space="preserve">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w:t>
            </w:r>
            <w:r>
              <w:lastRenderedPageBreak/>
              <w:t>2.Управление поведением партнера: контроль, коррекция.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proofErr w:type="spellStart"/>
            <w:r>
              <w:rPr>
                <w:b/>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1.Поиск </w:t>
            </w:r>
            <w:proofErr w:type="gramStart"/>
            <w:r>
              <w:t>и  выделение</w:t>
            </w:r>
            <w:proofErr w:type="gramEnd"/>
            <w:r>
              <w:t xml:space="preserve">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1.Выполнять простейшие акробатические и гимнастические комбинации на высоком качественном уровне. 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1.Выполнять простейшие акробатические и гимнастические комбинации на высоком качественном уровне.</w:t>
            </w:r>
          </w:p>
          <w:p w:rsidR="00641F72" w:rsidRDefault="00641F72">
            <w:pPr>
              <w:spacing w:line="276" w:lineRule="auto"/>
              <w:jc w:val="both"/>
            </w:pPr>
            <w:r>
              <w:t xml:space="preserve">2.Характеризовать физическую нагрузку по показателю частоты пульса. </w:t>
            </w:r>
          </w:p>
          <w:p w:rsidR="00641F72" w:rsidRDefault="00641F72">
            <w:pPr>
              <w:spacing w:line="276" w:lineRule="auto"/>
              <w:jc w:val="both"/>
            </w:pPr>
            <w:r>
              <w:t xml:space="preserve">3.Выполнять жизненно важные двигательные </w:t>
            </w:r>
            <w:r>
              <w:lastRenderedPageBreak/>
              <w:t>навыки и умения различными способами, в различных условиях.</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w:t>
            </w:r>
            <w:proofErr w:type="gramStart"/>
            <w:r>
              <w:t xml:space="preserve">ценности </w:t>
            </w:r>
            <w:r>
              <w:rPr>
                <w:lang w:val="en-US"/>
              </w:rPr>
              <w:t> </w:t>
            </w:r>
            <w:r>
              <w:t>и</w:t>
            </w:r>
            <w:proofErr w:type="gramEnd"/>
            <w:r>
              <w:t xml:space="preserve"> чувства.</w:t>
            </w:r>
          </w:p>
          <w:p w:rsidR="00641F72" w:rsidRDefault="00641F72">
            <w:pPr>
              <w:spacing w:line="276" w:lineRule="auto"/>
            </w:pPr>
          </w:p>
          <w:p w:rsidR="00641F72" w:rsidRDefault="00641F72">
            <w:pPr>
              <w:spacing w:line="276" w:lineRule="auto"/>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w:t>
            </w:r>
            <w:proofErr w:type="spellStart"/>
            <w:proofErr w:type="gramStart"/>
            <w:r>
              <w:t>сформированности</w:t>
            </w:r>
            <w:proofErr w:type="spellEnd"/>
            <w:r>
              <w:t xml:space="preserve">  личностного</w:t>
            </w:r>
            <w:proofErr w:type="gramEnd"/>
            <w:r>
              <w:t xml:space="preserve">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proofErr w:type="spellStart"/>
            <w:r>
              <w:rPr>
                <w:b/>
              </w:rPr>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Освоение начальных форм познавательной и личностной рефлексии.</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 xml:space="preserve">Умение осуществлять информационную, познавательную и практическую деятельность с использованием различных средств </w:t>
            </w:r>
            <w:r>
              <w:lastRenderedPageBreak/>
              <w:t>информации и коммуникации.</w:t>
            </w:r>
          </w:p>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воображения, музыкальной памяти и слуха, певческий голос. </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A44F90">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8663"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2D3DE8">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Личностные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B26FF0">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proofErr w:type="spellStart"/>
            <w:r w:rsidRPr="008D14EF">
              <w:rPr>
                <w:b/>
              </w:rPr>
              <w:lastRenderedPageBreak/>
              <w:t>Метапредметные</w:t>
            </w:r>
            <w:proofErr w:type="spellEnd"/>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B26FF0">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proofErr w:type="spellStart"/>
            <w:r w:rsidRPr="008D14EF">
              <w:t>аудировании</w:t>
            </w:r>
            <w:proofErr w:type="spellEnd"/>
            <w:r w:rsidRPr="008D14EF">
              <w:t>: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 xml:space="preserve">читать вслух и про себя небольшие тексты, </w:t>
            </w:r>
            <w:r w:rsidRPr="008D14EF">
              <w:lastRenderedPageBreak/>
              <w:t>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proofErr w:type="spellStart"/>
            <w:r w:rsidRPr="008D14EF">
              <w:t>аудировании</w:t>
            </w:r>
            <w:proofErr w:type="spellEnd"/>
            <w:r w:rsidRPr="008D14EF">
              <w:t>:</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 xml:space="preserve">читать вслух и про </w:t>
            </w:r>
            <w:r w:rsidRPr="008D14EF">
              <w:lastRenderedPageBreak/>
              <w:t>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proofErr w:type="spellStart"/>
            <w:r w:rsidRPr="008D14EF">
              <w:t>аудировании</w:t>
            </w:r>
            <w:proofErr w:type="spellEnd"/>
            <w:r w:rsidRPr="008D14EF">
              <w:t>:</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 xml:space="preserve">читать вслух и про себя </w:t>
            </w:r>
            <w:r w:rsidRPr="008D14EF">
              <w:lastRenderedPageBreak/>
              <w:t>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 xml:space="preserve">Одними из важных элементов формирования </w:t>
      </w:r>
      <w:proofErr w:type="gramStart"/>
      <w:r>
        <w:rPr>
          <w:rFonts w:eastAsia="@Arial Unicode MS"/>
        </w:rPr>
        <w:t>универсальных учебных действий</w:t>
      </w:r>
      <w:proofErr w:type="gramEnd"/>
      <w:r>
        <w:rPr>
          <w:rFonts w:eastAsia="@Arial Unicode MS"/>
        </w:rPr>
        <w:t xml:space="preserve">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 xml:space="preserve">·оценка </w:t>
      </w:r>
      <w:proofErr w:type="gramStart"/>
      <w:r>
        <w:rPr>
          <w:rFonts w:eastAsia="@Arial Unicode MS"/>
        </w:rPr>
        <w:t>условий,  алгоритмов</w:t>
      </w:r>
      <w:proofErr w:type="gramEnd"/>
      <w:r>
        <w:rPr>
          <w:rFonts w:eastAsia="@Arial Unicode MS"/>
        </w:rPr>
        <w:t xml:space="preserve">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 xml:space="preserve">·использование результатов действия, размещённых </w:t>
      </w:r>
      <w:proofErr w:type="gramStart"/>
      <w:r>
        <w:rPr>
          <w:rFonts w:eastAsia="@Arial Unicode MS"/>
        </w:rPr>
        <w:t>в  информационной</w:t>
      </w:r>
      <w:proofErr w:type="gramEnd"/>
      <w:r>
        <w:rPr>
          <w:rFonts w:eastAsia="@Arial Unicode MS"/>
        </w:rPr>
        <w:t xml:space="preserve">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w:t>
      </w:r>
      <w:proofErr w:type="spellStart"/>
      <w:r>
        <w:rPr>
          <w:rFonts w:eastAsia="@Arial Unicode MS"/>
        </w:rPr>
        <w:t>общеучебных</w:t>
      </w:r>
      <w:proofErr w:type="spellEnd"/>
      <w:r>
        <w:rPr>
          <w:rFonts w:eastAsia="@Arial Unicode MS"/>
        </w:rPr>
        <w:t xml:space="preserve">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 xml:space="preserve">создание простых </w:t>
      </w:r>
      <w:proofErr w:type="spellStart"/>
      <w:r>
        <w:rPr>
          <w:rFonts w:eastAsia="@Arial Unicode MS"/>
        </w:rPr>
        <w:t>гипермедиасообщений</w:t>
      </w:r>
      <w:proofErr w:type="spellEnd"/>
      <w:r>
        <w:rPr>
          <w:rFonts w:eastAsia="@Arial Unicode MS"/>
        </w:rPr>
        <w:t>;</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 xml:space="preserve">обмен </w:t>
      </w:r>
      <w:proofErr w:type="spellStart"/>
      <w:r>
        <w:rPr>
          <w:rFonts w:eastAsia="@Arial Unicode MS"/>
        </w:rPr>
        <w:t>гипермедиасообщениями</w:t>
      </w:r>
      <w:proofErr w:type="spellEnd"/>
      <w:r>
        <w:rPr>
          <w:rFonts w:eastAsia="@Arial Unicode MS"/>
        </w:rPr>
        <w:t>;</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lastRenderedPageBreak/>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w:t>
      </w:r>
      <w:proofErr w:type="spellStart"/>
      <w:r>
        <w:rPr>
          <w:rFonts w:eastAsia="@Arial Unicode MS"/>
        </w:rPr>
        <w:t>деятельностного</w:t>
      </w:r>
      <w:proofErr w:type="spellEnd"/>
      <w:r>
        <w:rPr>
          <w:rFonts w:eastAsia="@Arial Unicode MS"/>
        </w:rPr>
        <w:t xml:space="preserve">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0"/>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t>«Литературное чтение».</w:t>
      </w:r>
      <w:r>
        <w:t> </w:t>
      </w:r>
      <w:r>
        <w:rPr>
          <w:shd w:val="clear" w:color="auto" w:fill="FFFFFF"/>
        </w:rPr>
        <w:t xml:space="preserve">Работа с </w:t>
      </w:r>
      <w:proofErr w:type="spellStart"/>
      <w:r>
        <w:rPr>
          <w:shd w:val="clear" w:color="auto" w:fill="FFFFFF"/>
        </w:rPr>
        <w:t>мультимедиасообщениями</w:t>
      </w:r>
      <w:proofErr w:type="spellEnd"/>
      <w:r>
        <w:rPr>
          <w:shd w:val="clear" w:color="auto" w:fill="FFFFFF"/>
        </w:rPr>
        <w:t xml:space="preserve"> (включающими текст, иллюстрации, </w:t>
      </w:r>
      <w:proofErr w:type="gramStart"/>
      <w:r>
        <w:rPr>
          <w:shd w:val="clear" w:color="auto" w:fill="FFFFFF"/>
        </w:rPr>
        <w:t>аудио  и</w:t>
      </w:r>
      <w:proofErr w:type="gramEnd"/>
      <w:r>
        <w:rPr>
          <w:shd w:val="clear" w:color="auto" w:fill="FFFFFF"/>
        </w:rPr>
        <w:t xml:space="preserve"> видеофрагменты, ссылки). Анализ содержания, языковых особенностей и структуры </w:t>
      </w:r>
      <w:proofErr w:type="spellStart"/>
      <w:r>
        <w:rPr>
          <w:shd w:val="clear" w:color="auto" w:fill="FFFFFF"/>
        </w:rPr>
        <w:t>мультимедиасообщения</w:t>
      </w:r>
      <w:proofErr w:type="spellEnd"/>
      <w:r>
        <w:rPr>
          <w:shd w:val="clear" w:color="auto" w:fill="FFFFFF"/>
        </w:rPr>
        <w:t>;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 xml:space="preserve">Конструирование небольших сообщений, в том числе с добавлением иллюстраций, видео- и </w:t>
      </w:r>
      <w:proofErr w:type="spellStart"/>
      <w:r>
        <w:rPr>
          <w:shd w:val="clear" w:color="auto" w:fill="FFFFFF"/>
        </w:rPr>
        <w:t>аудиофрагментов</w:t>
      </w:r>
      <w:proofErr w:type="spellEnd"/>
      <w:r>
        <w:rPr>
          <w:shd w:val="clear" w:color="auto" w:fill="FFFFFF"/>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Pr>
          <w:rFonts w:eastAsia="@Arial Unicode MS"/>
          <w:b/>
        </w:rPr>
        <w:t xml:space="preserve"> </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 xml:space="preserve">Создание небольшого текста на компьютере. Фиксация собственной устной речи на иностранном языке в цифровой форме для </w:t>
      </w:r>
      <w:proofErr w:type="spellStart"/>
      <w:r>
        <w:rPr>
          <w:shd w:val="clear" w:color="auto" w:fill="FFFFFF"/>
        </w:rPr>
        <w:t>самокорректировки</w:t>
      </w:r>
      <w:proofErr w:type="spellEnd"/>
      <w:r>
        <w:rPr>
          <w:shd w:val="clear" w:color="auto" w:fill="FFFFFF"/>
        </w:rPr>
        <w:t xml:space="preserve">, устное выступление в сопровождении аудио- и </w:t>
      </w:r>
      <w:proofErr w:type="spellStart"/>
      <w:r>
        <w:rPr>
          <w:shd w:val="clear" w:color="auto" w:fill="FFFFFF"/>
        </w:rPr>
        <w:t>видеоподдержки</w:t>
      </w:r>
      <w:proofErr w:type="spellEnd"/>
      <w:r>
        <w:rPr>
          <w:shd w:val="clear" w:color="auto" w:fill="FFFFFF"/>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Pr>
          <w:shd w:val="clear" w:color="auto" w:fill="FFFFFF"/>
        </w:rPr>
        <w:t>информатических</w:t>
      </w:r>
      <w:proofErr w:type="spellEnd"/>
      <w:r>
        <w:rPr>
          <w:shd w:val="clear" w:color="auto" w:fill="FFFFFF"/>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w:t>
      </w:r>
      <w:proofErr w:type="gramStart"/>
      <w:r>
        <w:rPr>
          <w:shd w:val="clear" w:color="auto" w:fill="FFFFFF"/>
        </w:rPr>
        <w:t>изменение,  сравнение</w:t>
      </w:r>
      <w:proofErr w:type="gramEnd"/>
      <w:r>
        <w:rPr>
          <w:shd w:val="clear" w:color="auto" w:fill="FFFFFF"/>
        </w:rPr>
        <w:t xml:space="preserve">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 xml:space="preserve">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w:t>
      </w:r>
      <w:r>
        <w:rPr>
          <w:shd w:val="clear" w:color="auto" w:fill="FFFFFF"/>
        </w:rPr>
        <w:lastRenderedPageBreak/>
        <w:t>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 xml:space="preserve">  </w:t>
      </w:r>
      <w:r>
        <w:rPr>
          <w:rFonts w:eastAsia="@Arial Unicode MS"/>
          <w:b/>
        </w:rPr>
        <w:tab/>
      </w:r>
      <w: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t>общепознавательные</w:t>
      </w:r>
      <w:proofErr w:type="spellEnd"/>
      <w:r>
        <w:t>,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 xml:space="preserve">Основная образовательная программа начального общего образования </w:t>
      </w:r>
      <w:proofErr w:type="gramStart"/>
      <w:r>
        <w:t>в  школе</w:t>
      </w:r>
      <w:proofErr w:type="gramEnd"/>
      <w:r>
        <w:t xml:space="preserve"> реализуется средствами учебно-методических комплектов «</w:t>
      </w:r>
      <w:r w:rsidR="00A44F90">
        <w:t>Школа России»</w:t>
      </w:r>
      <w:r>
        <w:t xml:space="preserve">. Главная целевая установка всех реализуемых учебно-методических </w:t>
      </w:r>
      <w:proofErr w:type="gramStart"/>
      <w:r>
        <w:t>комплектов  созвучна</w:t>
      </w:r>
      <w:proofErr w:type="gramEnd"/>
      <w:r>
        <w:t xml:space="preserve">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воспитание любви к своему городу, к своей семье, к своей Родине, к ее природе, истории, культуре;</w:t>
      </w:r>
    </w:p>
    <w:p w:rsidR="00641F72" w:rsidRDefault="00641F72" w:rsidP="00641F72">
      <w:pPr>
        <w:numPr>
          <w:ilvl w:val="0"/>
          <w:numId w:val="14"/>
        </w:numPr>
        <w:tabs>
          <w:tab w:val="left" w:pos="345"/>
        </w:tabs>
        <w:ind w:left="0" w:firstLine="567"/>
        <w:jc w:val="both"/>
      </w:pPr>
      <w:r>
        <w:lastRenderedPageBreak/>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 xml:space="preserve">В авторских программах определено содержание тех знаний, умений и способов деятельности, которые являются </w:t>
      </w:r>
      <w:proofErr w:type="spellStart"/>
      <w:r>
        <w:t>надпредметными</w:t>
      </w:r>
      <w:proofErr w:type="spellEnd"/>
      <w:r>
        <w:t>,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w:t>
      </w:r>
      <w:proofErr w:type="gramStart"/>
      <w:r>
        <w:rPr>
          <w:rFonts w:eastAsia="Calibri"/>
          <w:b/>
          <w:bCs/>
        </w:rPr>
        <w:t>учебников  для</w:t>
      </w:r>
      <w:proofErr w:type="gramEnd"/>
      <w:r>
        <w:rPr>
          <w:rFonts w:eastAsia="Calibri"/>
          <w:b/>
          <w:bCs/>
        </w:rPr>
        <w:t xml:space="preserve"> реализации начального общего образования в  МКОУ </w:t>
      </w:r>
      <w:r w:rsidR="00AB121C">
        <w:rPr>
          <w:rFonts w:eastAsia="Calibri"/>
          <w:b/>
          <w:bCs/>
        </w:rPr>
        <w:t>«</w:t>
      </w:r>
      <w:proofErr w:type="spellStart"/>
      <w:r w:rsidR="00BB4129">
        <w:rPr>
          <w:rFonts w:eastAsia="Calibri"/>
          <w:b/>
          <w:bCs/>
        </w:rPr>
        <w:t>Цунимахинская</w:t>
      </w:r>
      <w:proofErr w:type="spellEnd"/>
      <w:r w:rsidR="00BB4129">
        <w:rPr>
          <w:rFonts w:eastAsia="Calibri"/>
          <w:b/>
          <w:bCs/>
        </w:rPr>
        <w:t xml:space="preserve"> ООШ».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4791"/>
        <w:gridCol w:w="1242"/>
        <w:gridCol w:w="1843"/>
      </w:tblGrid>
      <w:tr w:rsidR="00641F72" w:rsidTr="00641F72">
        <w:tc>
          <w:tcPr>
            <w:tcW w:w="145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r>
              <w:rPr>
                <w:sz w:val="22"/>
                <w:szCs w:val="22"/>
              </w:rPr>
              <w:t xml:space="preserve">              </w:t>
            </w:r>
          </w:p>
          <w:p w:rsidR="00641F72" w:rsidRDefault="00641F72">
            <w:pPr>
              <w:spacing w:line="276" w:lineRule="auto"/>
              <w:ind w:left="360"/>
            </w:pPr>
            <w:r>
              <w:rPr>
                <w:sz w:val="22"/>
                <w:szCs w:val="22"/>
              </w:rPr>
              <w:t xml:space="preserve">                        НАЧАЛЬНОЕ ОБЩЕЕ </w:t>
            </w:r>
            <w:proofErr w:type="gramStart"/>
            <w:r>
              <w:rPr>
                <w:sz w:val="22"/>
                <w:szCs w:val="22"/>
              </w:rPr>
              <w:t>ОБРАЗОВАНИЕ  (</w:t>
            </w:r>
            <w:proofErr w:type="gramEnd"/>
            <w:r>
              <w:rPr>
                <w:sz w:val="22"/>
                <w:szCs w:val="22"/>
              </w:rPr>
              <w:t>1-4 классы ФГОС)</w:t>
            </w:r>
          </w:p>
          <w:p w:rsidR="00641F72" w:rsidRDefault="00641F72">
            <w:pPr>
              <w:spacing w:line="276" w:lineRule="auto"/>
              <w:ind w:left="360"/>
            </w:pP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Канакина</w:t>
            </w:r>
            <w:proofErr w:type="spellEnd"/>
            <w:r>
              <w:rPr>
                <w:rFonts w:ascii="Times New Roman" w:hAnsi="Times New Roman" w:cs="Times New Roman"/>
                <w:sz w:val="22"/>
                <w:szCs w:val="22"/>
              </w:rPr>
              <w:t xml:space="preserve">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w:t>
            </w:r>
            <w:proofErr w:type="spellStart"/>
            <w:r>
              <w:rPr>
                <w:rFonts w:ascii="Times New Roman" w:hAnsi="Times New Roman" w:cs="Times New Roman"/>
                <w:sz w:val="22"/>
                <w:szCs w:val="22"/>
              </w:rPr>
              <w:t>Шмагина</w:t>
            </w:r>
            <w:proofErr w:type="spellEnd"/>
            <w:r>
              <w:rPr>
                <w:rFonts w:ascii="Times New Roman" w:hAnsi="Times New Roman" w:cs="Times New Roman"/>
                <w:sz w:val="22"/>
                <w:szCs w:val="22"/>
              </w:rPr>
              <w:t xml:space="preserve">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Роговцева</w:t>
            </w:r>
            <w:proofErr w:type="spellEnd"/>
            <w:r>
              <w:rPr>
                <w:rFonts w:ascii="Times New Roman" w:hAnsi="Times New Roman" w:cs="Times New Roman"/>
                <w:sz w:val="22"/>
                <w:szCs w:val="22"/>
              </w:rPr>
              <w:t xml:space="preserve"> Н.И., Богданова    </w:t>
            </w:r>
            <w:r>
              <w:rPr>
                <w:rFonts w:ascii="Times New Roman" w:hAnsi="Times New Roman" w:cs="Times New Roman"/>
                <w:sz w:val="22"/>
                <w:szCs w:val="22"/>
              </w:rPr>
              <w:br/>
              <w:t xml:space="preserve">Н.В., </w:t>
            </w:r>
            <w:proofErr w:type="spellStart"/>
            <w:r>
              <w:rPr>
                <w:rFonts w:ascii="Times New Roman" w:hAnsi="Times New Roman" w:cs="Times New Roman"/>
                <w:sz w:val="22"/>
                <w:szCs w:val="22"/>
              </w:rPr>
              <w:t>Фрейтаг</w:t>
            </w:r>
            <w:proofErr w:type="spellEnd"/>
            <w:r>
              <w:rPr>
                <w:rFonts w:ascii="Times New Roman" w:hAnsi="Times New Roman" w:cs="Times New Roman"/>
                <w:sz w:val="22"/>
                <w:szCs w:val="22"/>
              </w:rPr>
              <w:t xml:space="preserve">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proofErr w:type="spellStart"/>
            <w:r>
              <w:rPr>
                <w:rFonts w:ascii="Times New Roman" w:hAnsi="Times New Roman" w:cs="Times New Roman"/>
                <w:sz w:val="22"/>
                <w:szCs w:val="22"/>
              </w:rPr>
              <w:t>Абдусаламов</w:t>
            </w:r>
            <w:proofErr w:type="spellEnd"/>
            <w:r>
              <w:rPr>
                <w:rFonts w:ascii="Times New Roman" w:hAnsi="Times New Roman" w:cs="Times New Roman"/>
                <w:sz w:val="22"/>
                <w:szCs w:val="22"/>
              </w:rPr>
              <w:t xml:space="preserve"> А.А. </w:t>
            </w:r>
            <w:proofErr w:type="spellStart"/>
            <w:r>
              <w:rPr>
                <w:rFonts w:ascii="Times New Roman" w:hAnsi="Times New Roman" w:cs="Times New Roman"/>
                <w:sz w:val="22"/>
                <w:szCs w:val="22"/>
              </w:rPr>
              <w:t>Хамраева</w:t>
            </w:r>
            <w:proofErr w:type="spellEnd"/>
            <w:r>
              <w:rPr>
                <w:rFonts w:ascii="Times New Roman" w:hAnsi="Times New Roman" w:cs="Times New Roman"/>
                <w:sz w:val="22"/>
                <w:szCs w:val="22"/>
              </w:rPr>
              <w:t xml:space="preserve"> Е.А. </w:t>
            </w:r>
            <w:proofErr w:type="spellStart"/>
            <w:r>
              <w:rPr>
                <w:rFonts w:ascii="Times New Roman" w:hAnsi="Times New Roman" w:cs="Times New Roman"/>
                <w:sz w:val="22"/>
                <w:szCs w:val="22"/>
              </w:rPr>
              <w:t>Дарган</w:t>
            </w:r>
            <w:proofErr w:type="spellEnd"/>
            <w:r>
              <w:rPr>
                <w:rFonts w:ascii="Times New Roman" w:hAnsi="Times New Roman" w:cs="Times New Roman"/>
                <w:sz w:val="22"/>
                <w:szCs w:val="22"/>
              </w:rPr>
              <w:t xml:space="preserve"> мез</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641F72" w:rsidTr="00641F72">
        <w:trPr>
          <w:trHeight w:val="658"/>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Канакина</w:t>
            </w:r>
            <w:proofErr w:type="spellEnd"/>
            <w:r>
              <w:rPr>
                <w:rFonts w:ascii="Times New Roman" w:hAnsi="Times New Roman" w:cs="Times New Roman"/>
                <w:sz w:val="22"/>
                <w:szCs w:val="22"/>
              </w:rPr>
              <w:t xml:space="preserve">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r>
            <w:r>
              <w:rPr>
                <w:rFonts w:ascii="Times New Roman" w:hAnsi="Times New Roman" w:cs="Times New Roman"/>
                <w:sz w:val="22"/>
                <w:szCs w:val="22"/>
              </w:rPr>
              <w:lastRenderedPageBreak/>
              <w:t xml:space="preserve">Г.П., </w:t>
            </w:r>
            <w:proofErr w:type="spellStart"/>
            <w:r>
              <w:rPr>
                <w:rFonts w:ascii="Times New Roman" w:hAnsi="Times New Roman" w:cs="Times New Roman"/>
                <w:sz w:val="22"/>
                <w:szCs w:val="22"/>
              </w:rPr>
              <w:t>Шмагина</w:t>
            </w:r>
            <w:proofErr w:type="spellEnd"/>
            <w:r>
              <w:rPr>
                <w:rFonts w:ascii="Times New Roman" w:hAnsi="Times New Roman" w:cs="Times New Roman"/>
                <w:sz w:val="22"/>
                <w:szCs w:val="22"/>
              </w:rPr>
              <w:t xml:space="preserve">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lastRenderedPageBreak/>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Роговцева</w:t>
            </w:r>
            <w:proofErr w:type="spellEnd"/>
            <w:r>
              <w:rPr>
                <w:rFonts w:ascii="Times New Roman" w:hAnsi="Times New Roman" w:cs="Times New Roman"/>
                <w:sz w:val="22"/>
                <w:szCs w:val="22"/>
              </w:rPr>
              <w:t xml:space="preserve">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proofErr w:type="spellStart"/>
            <w:r>
              <w:rPr>
                <w:sz w:val="22"/>
                <w:szCs w:val="22"/>
              </w:rPr>
              <w:t>М.М.Уружбекова</w:t>
            </w:r>
            <w:proofErr w:type="spellEnd"/>
            <w:r>
              <w:rPr>
                <w:sz w:val="22"/>
                <w:szCs w:val="22"/>
              </w:rPr>
              <w:t xml:space="preserve">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Канакина</w:t>
            </w:r>
            <w:proofErr w:type="spellEnd"/>
            <w:r>
              <w:rPr>
                <w:rFonts w:ascii="Times New Roman" w:hAnsi="Times New Roman" w:cs="Times New Roman"/>
                <w:sz w:val="22"/>
                <w:szCs w:val="22"/>
              </w:rPr>
              <w:t xml:space="preserve">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w:t>
            </w:r>
            <w:proofErr w:type="spellStart"/>
            <w:r>
              <w:rPr>
                <w:rFonts w:ascii="Times New Roman" w:hAnsi="Times New Roman" w:cs="Times New Roman"/>
                <w:sz w:val="22"/>
                <w:szCs w:val="22"/>
              </w:rPr>
              <w:t>Шмагина</w:t>
            </w:r>
            <w:proofErr w:type="spellEnd"/>
            <w:r>
              <w:rPr>
                <w:rFonts w:ascii="Times New Roman" w:hAnsi="Times New Roman" w:cs="Times New Roman"/>
                <w:sz w:val="22"/>
                <w:szCs w:val="22"/>
              </w:rPr>
              <w:t xml:space="preserve">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Роговцева</w:t>
            </w:r>
            <w:proofErr w:type="spellEnd"/>
            <w:r>
              <w:rPr>
                <w:rFonts w:ascii="Times New Roman" w:hAnsi="Times New Roman" w:cs="Times New Roman"/>
                <w:sz w:val="22"/>
                <w:szCs w:val="22"/>
              </w:rPr>
              <w:t xml:space="preserve">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proofErr w:type="spellStart"/>
            <w:r>
              <w:rPr>
                <w:sz w:val="22"/>
                <w:szCs w:val="22"/>
              </w:rPr>
              <w:t>Алибеков</w:t>
            </w:r>
            <w:proofErr w:type="spellEnd"/>
            <w:r>
              <w:rPr>
                <w:sz w:val="22"/>
                <w:szCs w:val="22"/>
              </w:rPr>
              <w:t xml:space="preserve"> Б.А. Алиев Б.А.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proofErr w:type="spellStart"/>
            <w:r>
              <w:rPr>
                <w:sz w:val="22"/>
                <w:szCs w:val="22"/>
              </w:rPr>
              <w:t>Алибеков</w:t>
            </w:r>
            <w:proofErr w:type="spellEnd"/>
            <w:r>
              <w:rPr>
                <w:sz w:val="22"/>
                <w:szCs w:val="22"/>
              </w:rPr>
              <w:t xml:space="preserve">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Канакина</w:t>
            </w:r>
            <w:proofErr w:type="spellEnd"/>
            <w:r>
              <w:rPr>
                <w:rFonts w:ascii="Times New Roman" w:hAnsi="Times New Roman" w:cs="Times New Roman"/>
                <w:sz w:val="22"/>
                <w:szCs w:val="22"/>
              </w:rPr>
              <w:t xml:space="preserve">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w:t>
            </w:r>
            <w:proofErr w:type="spellStart"/>
            <w:r>
              <w:rPr>
                <w:rFonts w:ascii="Times New Roman" w:hAnsi="Times New Roman" w:cs="Times New Roman"/>
                <w:sz w:val="22"/>
                <w:szCs w:val="22"/>
              </w:rPr>
              <w:t>Бойкина</w:t>
            </w:r>
            <w:proofErr w:type="spellEnd"/>
            <w:r>
              <w:rPr>
                <w:rFonts w:ascii="Times New Roman" w:hAnsi="Times New Roman" w:cs="Times New Roman"/>
                <w:sz w:val="22"/>
                <w:szCs w:val="22"/>
              </w:rPr>
              <w:t xml:space="preserve"> М.В.           </w:t>
            </w:r>
            <w:r>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w:t>
            </w:r>
            <w:proofErr w:type="spellStart"/>
            <w:r>
              <w:rPr>
                <w:rFonts w:ascii="Times New Roman" w:hAnsi="Times New Roman" w:cs="Times New Roman"/>
                <w:sz w:val="22"/>
                <w:szCs w:val="22"/>
              </w:rPr>
              <w:t>Бантова</w:t>
            </w:r>
            <w:proofErr w:type="spellEnd"/>
            <w:r>
              <w:rPr>
                <w:rFonts w:ascii="Times New Roman" w:hAnsi="Times New Roman" w:cs="Times New Roman"/>
                <w:sz w:val="22"/>
                <w:szCs w:val="22"/>
              </w:rPr>
              <w:t xml:space="preserve"> М.А.,     Бельтюкова Г.В. и др.        </w:t>
            </w:r>
            <w:r>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w:t>
            </w:r>
            <w:proofErr w:type="spellStart"/>
            <w:r>
              <w:rPr>
                <w:rFonts w:ascii="Times New Roman" w:hAnsi="Times New Roman" w:cs="Times New Roman"/>
                <w:sz w:val="22"/>
                <w:szCs w:val="22"/>
              </w:rPr>
              <w:t>Крючкова</w:t>
            </w:r>
            <w:proofErr w:type="spellEnd"/>
            <w:r>
              <w:rPr>
                <w:rFonts w:ascii="Times New Roman" w:hAnsi="Times New Roman" w:cs="Times New Roman"/>
                <w:sz w:val="22"/>
                <w:szCs w:val="22"/>
              </w:rPr>
              <w:t xml:space="preserve">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Латышина</w:t>
            </w:r>
            <w:proofErr w:type="spellEnd"/>
            <w:r>
              <w:rPr>
                <w:rFonts w:ascii="Times New Roman" w:hAnsi="Times New Roman" w:cs="Times New Roman"/>
                <w:sz w:val="22"/>
                <w:szCs w:val="22"/>
              </w:rPr>
              <w:t xml:space="preserve"> Д.И., </w:t>
            </w:r>
            <w:proofErr w:type="spellStart"/>
            <w:r>
              <w:rPr>
                <w:rFonts w:ascii="Times New Roman" w:hAnsi="Times New Roman" w:cs="Times New Roman"/>
                <w:sz w:val="22"/>
                <w:szCs w:val="22"/>
              </w:rPr>
              <w:t>Муртазин</w:t>
            </w:r>
            <w:proofErr w:type="spellEnd"/>
            <w:r>
              <w:rPr>
                <w:rFonts w:ascii="Times New Roman" w:hAnsi="Times New Roman" w:cs="Times New Roman"/>
                <w:sz w:val="22"/>
                <w:szCs w:val="22"/>
              </w:rPr>
              <w:t xml:space="preserve"> М.Ф. Основы духовно-</w:t>
            </w:r>
            <w:proofErr w:type="gramStart"/>
            <w:r>
              <w:rPr>
                <w:rFonts w:ascii="Times New Roman" w:hAnsi="Times New Roman" w:cs="Times New Roman"/>
                <w:sz w:val="22"/>
                <w:szCs w:val="22"/>
              </w:rPr>
              <w:t>нравственной  культуры</w:t>
            </w:r>
            <w:proofErr w:type="gramEnd"/>
            <w:r>
              <w:rPr>
                <w:rFonts w:ascii="Times New Roman" w:hAnsi="Times New Roman" w:cs="Times New Roman"/>
                <w:sz w:val="22"/>
                <w:szCs w:val="22"/>
              </w:rPr>
              <w:t xml:space="preserve"> народов России.     </w:t>
            </w:r>
            <w:r>
              <w:rPr>
                <w:rFonts w:ascii="Times New Roman" w:hAnsi="Times New Roman" w:cs="Times New Roman"/>
                <w:sz w:val="22"/>
                <w:szCs w:val="22"/>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Роговцева</w:t>
            </w:r>
            <w:proofErr w:type="spellEnd"/>
            <w:r>
              <w:rPr>
                <w:rFonts w:ascii="Times New Roman" w:hAnsi="Times New Roman" w:cs="Times New Roman"/>
                <w:sz w:val="22"/>
                <w:szCs w:val="22"/>
              </w:rPr>
              <w:t xml:space="preserve">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w:t>
            </w:r>
            <w:proofErr w:type="spellStart"/>
            <w:r>
              <w:rPr>
                <w:rFonts w:ascii="Times New Roman" w:hAnsi="Times New Roman" w:cs="Times New Roman"/>
                <w:sz w:val="22"/>
                <w:szCs w:val="22"/>
              </w:rPr>
              <w:t>Шмагина</w:t>
            </w:r>
            <w:proofErr w:type="spellEnd"/>
            <w:r>
              <w:rPr>
                <w:rFonts w:ascii="Times New Roman" w:hAnsi="Times New Roman" w:cs="Times New Roman"/>
                <w:sz w:val="22"/>
                <w:szCs w:val="22"/>
              </w:rPr>
              <w:t xml:space="preserve"> </w:t>
            </w:r>
            <w:r>
              <w:rPr>
                <w:rFonts w:ascii="Times New Roman" w:hAnsi="Times New Roman" w:cs="Times New Roman"/>
                <w:sz w:val="22"/>
                <w:szCs w:val="22"/>
              </w:rPr>
              <w:lastRenderedPageBreak/>
              <w:t xml:space="preserve">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lastRenderedPageBreak/>
              <w:t xml:space="preserve">Просвещение       </w:t>
            </w:r>
          </w:p>
        </w:tc>
      </w:tr>
      <w:tr w:rsidR="00641F72" w:rsidTr="00641F72">
        <w:trPr>
          <w:trHeight w:val="203"/>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proofErr w:type="spellStart"/>
            <w:r>
              <w:rPr>
                <w:sz w:val="22"/>
                <w:szCs w:val="22"/>
              </w:rPr>
              <w:t>И.А.Ахмедов</w:t>
            </w:r>
            <w:proofErr w:type="spellEnd"/>
            <w:r>
              <w:rPr>
                <w:sz w:val="22"/>
                <w:szCs w:val="22"/>
              </w:rPr>
              <w:t xml:space="preserve"> А,А. Сулейманов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proofErr w:type="spellStart"/>
            <w:r>
              <w:rPr>
                <w:sz w:val="22"/>
                <w:szCs w:val="22"/>
              </w:rPr>
              <w:t>И.А.Ахмедов</w:t>
            </w:r>
            <w:proofErr w:type="spellEnd"/>
            <w:r>
              <w:rPr>
                <w:sz w:val="22"/>
                <w:szCs w:val="22"/>
              </w:rPr>
              <w:t xml:space="preserve"> А,А. Сулейманов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 xml:space="preserve">6.Личностные, </w:t>
      </w:r>
      <w:proofErr w:type="spellStart"/>
      <w:r>
        <w:rPr>
          <w:rFonts w:eastAsia="Calibri"/>
          <w:bCs/>
        </w:rPr>
        <w:t>метапредметные</w:t>
      </w:r>
      <w:proofErr w:type="spellEnd"/>
      <w:r>
        <w:rPr>
          <w:rFonts w:eastAsia="Calibri"/>
          <w:bCs/>
        </w:rPr>
        <w:t xml:space="preserve">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r>
        <w:rPr>
          <w:rFonts w:eastAsia="Calibri"/>
        </w:rPr>
        <w:t xml:space="preserve">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w:t>
      </w:r>
      <w:proofErr w:type="spellStart"/>
      <w:r>
        <w:rPr>
          <w:rFonts w:eastAsia="Calibri"/>
        </w:rPr>
        <w:t>Старооскольского</w:t>
      </w:r>
      <w:proofErr w:type="spellEnd"/>
      <w:r>
        <w:rPr>
          <w:rFonts w:eastAsia="Calibri"/>
        </w:rPr>
        <w:t xml:space="preserve">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1"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w:t>
      </w:r>
      <w:proofErr w:type="gramStart"/>
      <w:r>
        <w:rPr>
          <w:b/>
          <w:bCs/>
        </w:rPr>
        <w:t>нравственного</w:t>
      </w:r>
      <w:bookmarkStart w:id="12" w:name="bookmark1"/>
      <w:bookmarkEnd w:id="11"/>
      <w:r>
        <w:rPr>
          <w:b/>
          <w:bCs/>
        </w:rPr>
        <w:t xml:space="preserve">  развития</w:t>
      </w:r>
      <w:proofErr w:type="gramEnd"/>
      <w:r>
        <w:rPr>
          <w:b/>
          <w:bCs/>
        </w:rPr>
        <w:t xml:space="preserve"> и воспитания учащихся на ступени начального общего образования</w:t>
      </w:r>
      <w:bookmarkEnd w:id="12"/>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rPr>
          <w:b/>
          <w:i/>
        </w:rPr>
        <w:t xml:space="preserve"> </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w:t>
      </w:r>
      <w:proofErr w:type="gramStart"/>
      <w:r>
        <w:t xml:space="preserve">деятельности </w:t>
      </w:r>
      <w:r>
        <w:rPr>
          <w:iCs/>
        </w:rPr>
        <w:t xml:space="preserve"> на</w:t>
      </w:r>
      <w:proofErr w:type="gramEnd"/>
      <w:r>
        <w:rPr>
          <w:iCs/>
        </w:rPr>
        <w:t xml:space="preserve">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xml:space="preserve">• укрепление нравственности, основанной на свободе воли и духовных отечественных </w:t>
      </w:r>
      <w:r>
        <w:lastRenderedPageBreak/>
        <w:t>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w:t>
      </w:r>
      <w:proofErr w:type="gramStart"/>
      <w:r>
        <w:rPr>
          <w:rFonts w:eastAsia="@Arial Unicode MS"/>
        </w:rPr>
        <w:t>в соответствии с направлениям</w:t>
      </w:r>
      <w:proofErr w:type="gramEnd"/>
      <w:r>
        <w:rPr>
          <w:rFonts w:eastAsia="@Arial Unicode MS"/>
        </w:rPr>
        <w:t>,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r>
        <w:rPr>
          <w:rFonts w:eastAsia="@Arial Unicode MS"/>
          <w:b/>
        </w:rPr>
        <w:t xml:space="preserve"> </w:t>
      </w:r>
    </w:p>
    <w:p w:rsidR="00641F72" w:rsidRDefault="00641F72" w:rsidP="00641F72">
      <w:pPr>
        <w:ind w:firstLine="567"/>
        <w:jc w:val="both"/>
        <w:rPr>
          <w:rFonts w:eastAsia="@Arial Unicode MS"/>
          <w:i/>
          <w:iCs/>
        </w:rPr>
      </w:pPr>
      <w:r>
        <w:rPr>
          <w:rFonts w:eastAsia="@Arial Unicode MS"/>
        </w:rPr>
        <w:lastRenderedPageBreak/>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 xml:space="preserve">в способах организации совместной деятельности взрослых и детей в учебной и </w:t>
      </w:r>
      <w:proofErr w:type="spellStart"/>
      <w:r>
        <w:t>внеучебной</w:t>
      </w:r>
      <w:proofErr w:type="spellEnd"/>
      <w:r>
        <w:t xml:space="preserve">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 xml:space="preserve">в специальных событиях, спроектированных </w:t>
      </w:r>
      <w:proofErr w:type="gramStart"/>
      <w:r>
        <w:t>с  учетом</w:t>
      </w:r>
      <w:proofErr w:type="gramEnd"/>
      <w:r>
        <w:t xml:space="preserve"> определенной ценности и смысла;</w:t>
      </w:r>
    </w:p>
    <w:p w:rsidR="00641F72" w:rsidRDefault="00641F72" w:rsidP="00641F72">
      <w:pPr>
        <w:numPr>
          <w:ilvl w:val="0"/>
          <w:numId w:val="17"/>
        </w:numPr>
        <w:ind w:left="0" w:firstLine="567"/>
        <w:jc w:val="both"/>
      </w:pPr>
      <w:r>
        <w:t xml:space="preserve">в </w:t>
      </w:r>
      <w:proofErr w:type="gramStart"/>
      <w:r>
        <w:t>личном  примере</w:t>
      </w:r>
      <w:proofErr w:type="gramEnd"/>
      <w:r>
        <w:t xml:space="preserve"> ученикам. </w:t>
      </w:r>
    </w:p>
    <w:p w:rsidR="00641F72" w:rsidRDefault="00641F72" w:rsidP="00641F72">
      <w:pPr>
        <w:ind w:firstLine="567"/>
        <w:jc w:val="both"/>
      </w:pPr>
      <w:r>
        <w:t xml:space="preserve">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w:t>
      </w:r>
      <w:proofErr w:type="gramStart"/>
      <w:r>
        <w:t>детско-юношеские движения</w:t>
      </w:r>
      <w:proofErr w:type="gramEnd"/>
      <w:r>
        <w:t xml:space="preserve">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 xml:space="preserve">Организация социально открытого пространства духовно-нравственного развития и </w:t>
      </w:r>
      <w:proofErr w:type="gramStart"/>
      <w:r>
        <w:t>воспитания  личности</w:t>
      </w:r>
      <w:proofErr w:type="gramEnd"/>
      <w:r>
        <w:t xml:space="preserve">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t xml:space="preserve"> </w:t>
      </w:r>
      <w:r>
        <w:rPr>
          <w:shd w:val="clear" w:color="auto" w:fill="FFFFFF"/>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w:t>
      </w:r>
      <w:r>
        <w:rPr>
          <w:shd w:val="clear" w:color="auto" w:fill="FFFFFF"/>
        </w:rPr>
        <w:lastRenderedPageBreak/>
        <w:t>идеала.</w:t>
      </w:r>
    </w:p>
    <w:p w:rsidR="00641F72" w:rsidRDefault="00641F72" w:rsidP="00641F72">
      <w:pPr>
        <w:ind w:firstLine="567"/>
        <w:jc w:val="both"/>
      </w:pPr>
      <w:r>
        <w:rPr>
          <w:b/>
        </w:rPr>
        <w:t>Аксиологический принцип.</w:t>
      </w:r>
      <w:r>
        <w:t xml:space="preserve"> </w:t>
      </w:r>
      <w:r>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t xml:space="preserve"> </w:t>
      </w:r>
      <w:r>
        <w:rPr>
          <w:shd w:val="clear" w:color="auto" w:fill="FFFFFF"/>
        </w:rPr>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Pr>
          <w:shd w:val="clear" w:color="auto" w:fill="FFFFFF"/>
        </w:rPr>
        <w:t>эмпатии</w:t>
      </w:r>
      <w:proofErr w:type="spellEnd"/>
      <w:r>
        <w:rPr>
          <w:shd w:val="clear" w:color="auto" w:fill="FFFFFF"/>
        </w:rPr>
        <w:t>,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t xml:space="preserve"> </w:t>
      </w:r>
      <w:r>
        <w:rPr>
          <w:shd w:val="clear" w:color="auto" w:fill="FFFFFF"/>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w:t>
      </w:r>
      <w:proofErr w:type="gramStart"/>
      <w:r>
        <w:rPr>
          <w:shd w:val="clear" w:color="auto" w:fill="FFFFFF"/>
        </w:rPr>
        <w:t>взрослыми..</w:t>
      </w:r>
      <w:proofErr w:type="gramEnd"/>
      <w:r>
        <w:rPr>
          <w:shd w:val="clear" w:color="auto" w:fill="FFFFFF"/>
        </w:rPr>
        <w:t xml:space="preserve">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 xml:space="preserve">Принцип </w:t>
      </w:r>
      <w:proofErr w:type="spellStart"/>
      <w:r>
        <w:rPr>
          <w:b/>
        </w:rPr>
        <w:t>полисубъектности</w:t>
      </w:r>
      <w:proofErr w:type="spellEnd"/>
      <w:r>
        <w:rPr>
          <w:b/>
        </w:rPr>
        <w:t xml:space="preserve"> воспитания.</w:t>
      </w:r>
      <w:r>
        <w:t xml:space="preserve"> </w:t>
      </w:r>
      <w:r>
        <w:rPr>
          <w:shd w:val="clear" w:color="auto" w:fill="FFFFFF"/>
        </w:rPr>
        <w:t xml:space="preserve">В современных условиях процесс развития и воспитания личности имеет </w:t>
      </w:r>
      <w:proofErr w:type="spellStart"/>
      <w:r>
        <w:rPr>
          <w:shd w:val="clear" w:color="auto" w:fill="FFFFFF"/>
        </w:rPr>
        <w:t>полисубъектный</w:t>
      </w:r>
      <w:proofErr w:type="spellEnd"/>
      <w:r>
        <w:rPr>
          <w:shd w:val="clear" w:color="auto" w:fill="FFFFFF"/>
        </w:rPr>
        <w:t>, многомерно-</w:t>
      </w:r>
      <w:proofErr w:type="spellStart"/>
      <w:r>
        <w:rPr>
          <w:shd w:val="clear" w:color="auto" w:fill="FFFFFF"/>
        </w:rPr>
        <w:t>деятельностный</w:t>
      </w:r>
      <w:proofErr w:type="spellEnd"/>
      <w:r>
        <w:rPr>
          <w:shd w:val="clear" w:color="auto" w:fill="FFFFFF"/>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w:t>
      </w:r>
      <w:proofErr w:type="spellStart"/>
      <w:r>
        <w:rPr>
          <w:b/>
        </w:rPr>
        <w:t>деятельностной</w:t>
      </w:r>
      <w:proofErr w:type="spellEnd"/>
      <w:r>
        <w:rPr>
          <w:b/>
        </w:rPr>
        <w:t xml:space="preserve"> организации воспитания.</w:t>
      </w:r>
      <w:r>
        <w:rPr>
          <w:sz w:val="27"/>
          <w:szCs w:val="27"/>
          <w:shd w:val="clear" w:color="auto" w:fill="FFFFFF"/>
        </w:rPr>
        <w:t xml:space="preserve"> </w:t>
      </w:r>
      <w:r>
        <w:rPr>
          <w:shd w:val="clear" w:color="auto" w:fill="FFFFFF"/>
        </w:rPr>
        <w:t xml:space="preserve">Воспитание, направленное на духовно-нравственное развитие учащихся и поддерживаемое укладом школьной жизни, включает в себя организацию учебной, </w:t>
      </w:r>
      <w:proofErr w:type="spellStart"/>
      <w:r>
        <w:rPr>
          <w:shd w:val="clear" w:color="auto" w:fill="FFFFFF"/>
        </w:rPr>
        <w:t>внеучебной</w:t>
      </w:r>
      <w:proofErr w:type="spellEnd"/>
      <w:r>
        <w:rPr>
          <w:shd w:val="clear" w:color="auto" w:fill="FFFFFF"/>
        </w:rPr>
        <w:t>,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r>
        <w:rPr>
          <w:rFonts w:eastAsia="@Arial Unicode MS"/>
          <w:b/>
          <w:bCs/>
        </w:rPr>
        <w:t xml:space="preserve"> </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lastRenderedPageBreak/>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 xml:space="preserve">1. Формировать первоначальные представления о символах государства — флаге, </w:t>
            </w:r>
            <w:proofErr w:type="gramStart"/>
            <w:r>
              <w:rPr>
                <w:rFonts w:eastAsia="@Arial Unicode MS"/>
              </w:rPr>
              <w:t>гербе,  гимне</w:t>
            </w:r>
            <w:proofErr w:type="gramEnd"/>
            <w:r>
              <w:rPr>
                <w:rFonts w:eastAsia="@Arial Unicode MS"/>
              </w:rPr>
              <w:t xml:space="preserve">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xml:space="preserve">»,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w:t>
            </w:r>
            <w:r>
              <w:lastRenderedPageBreak/>
              <w:t>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w:t>
            </w:r>
            <w:r>
              <w:lastRenderedPageBreak/>
              <w:t>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w:t>
            </w:r>
            <w:r>
              <w:lastRenderedPageBreak/>
              <w:t>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ребенка», «Мои права и </w:t>
            </w:r>
            <w:r>
              <w:lastRenderedPageBreak/>
              <w:t>обязанности», «Ты и закон», «Мы и общество», «Я – гражданин и патриот своей страны», «Разрешение конфликтов без насилия</w:t>
            </w:r>
            <w:proofErr w:type="gramStart"/>
            <w:r>
              <w:t>»,  «</w:t>
            </w:r>
            <w:proofErr w:type="gramEnd"/>
            <w:r>
              <w:t>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Творческая </w:t>
            </w:r>
            <w:r>
              <w:rPr>
                <w:b/>
              </w:rPr>
              <w:lastRenderedPageBreak/>
              <w:t>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Конкурсы </w:t>
            </w:r>
            <w:proofErr w:type="gramStart"/>
            <w:r>
              <w:t>рисунков  «</w:t>
            </w:r>
            <w:proofErr w:type="gramEnd"/>
            <w:r>
              <w:t xml:space="preserve">Мой мир». Праздники: «Помним, любим и </w:t>
            </w:r>
            <w:r>
              <w:lastRenderedPageBreak/>
              <w:t>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Викторина «Знаешь ли ты Конституцию РФ?». Игровая ситуация (по выбору): «В </w:t>
            </w:r>
            <w:proofErr w:type="spellStart"/>
            <w:r>
              <w:t>транспорте</w:t>
            </w:r>
            <w:proofErr w:type="gramStart"/>
            <w:r>
              <w:t>»,«</w:t>
            </w:r>
            <w:proofErr w:type="gramEnd"/>
            <w:r>
              <w:t>В</w:t>
            </w:r>
            <w:proofErr w:type="spellEnd"/>
            <w:r>
              <w:t xml:space="preserve">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 xml:space="preserve">2. Знакомить с правилами поведения в школе, семье, общественных местах, нормами </w:t>
            </w:r>
            <w:r>
              <w:rPr>
                <w:rFonts w:eastAsia="@Arial Unicode MS"/>
              </w:rPr>
              <w:lastRenderedPageBreak/>
              <w:t>культуры речи и закреплять их знание.</w:t>
            </w:r>
          </w:p>
          <w:p w:rsidR="00641F72" w:rsidRDefault="00641F72">
            <w:pPr>
              <w:spacing w:line="276" w:lineRule="auto"/>
              <w:jc w:val="both"/>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 xml:space="preserve">А. </w:t>
            </w:r>
            <w:proofErr w:type="spellStart"/>
            <w:r>
              <w:t>Седугина</w:t>
            </w:r>
            <w:proofErr w:type="spellEnd"/>
            <w:r>
              <w:t>,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по нравственным вопросам на основе одноименной статьи Л.Н. Толстого, рассказа «</w:t>
            </w:r>
            <w:proofErr w:type="spellStart"/>
            <w:r>
              <w:t>Васюткино</w:t>
            </w:r>
            <w:proofErr w:type="spellEnd"/>
            <w:r>
              <w:t xml:space="preserve">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b/>
              </w:rPr>
              <w:t xml:space="preserve">   </w:t>
            </w: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 xml:space="preserve">2. Воспитывать уважение к труду и творчеству старших сверстников; бережное отношение к результатам </w:t>
            </w:r>
            <w:proofErr w:type="gramStart"/>
            <w:r>
              <w:rPr>
                <w:rFonts w:eastAsia="@Arial Unicode MS"/>
              </w:rPr>
              <w:t>своего  труда</w:t>
            </w:r>
            <w:proofErr w:type="gramEnd"/>
            <w:r>
              <w:rPr>
                <w:rFonts w:eastAsia="@Arial Unicode MS"/>
              </w:rPr>
              <w:t>,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w:t>
            </w:r>
            <w:r>
              <w:lastRenderedPageBreak/>
              <w:t>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Участие в разнообразных видах труда: уборка помещений и территорий, развешивание кормушек и </w:t>
            </w:r>
            <w:proofErr w:type="spellStart"/>
            <w:r>
              <w:t>подкармливание</w:t>
            </w:r>
            <w:proofErr w:type="spellEnd"/>
            <w:r>
              <w:t xml:space="preserve">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 xml:space="preserve">получение первоначального опыта участия в </w:t>
            </w:r>
            <w:proofErr w:type="spellStart"/>
            <w:r>
              <w:rPr>
                <w:rFonts w:eastAsia="@Arial Unicode MS"/>
              </w:rPr>
              <w:t>природо</w:t>
            </w:r>
            <w:proofErr w:type="spellEnd"/>
            <w:r>
              <w:rPr>
                <w:rFonts w:eastAsia="@Arial Unicode MS"/>
              </w:rPr>
              <w:t xml:space="preserve">-охранительной деятельности, </w:t>
            </w:r>
            <w:proofErr w:type="gramStart"/>
            <w:r>
              <w:rPr>
                <w:rFonts w:eastAsia="@Arial Unicode MS"/>
              </w:rPr>
              <w:t>в  деятельности</w:t>
            </w:r>
            <w:proofErr w:type="gramEnd"/>
            <w:r>
              <w:rPr>
                <w:rFonts w:eastAsia="@Arial Unicode MS"/>
              </w:rPr>
              <w:t xml:space="preserve">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w:t>
            </w:r>
            <w:r>
              <w:rPr>
                <w:b/>
              </w:rPr>
              <w:lastRenderedPageBreak/>
              <w:t>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Экскурсии в зоопарк, дендропарк, краеведческий музей. Посадка </w:t>
            </w:r>
            <w:r>
              <w:lastRenderedPageBreak/>
              <w:t>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Январь – «Пошла коляда», февраль – «Масленица», март – «Сороки», «День птиц», 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 xml:space="preserve">3. Формировать умение видеть красоту природы, </w:t>
            </w:r>
            <w:proofErr w:type="gramStart"/>
            <w:r>
              <w:rPr>
                <w:rFonts w:eastAsia="@Arial Unicode MS"/>
              </w:rPr>
              <w:t>труда  и</w:t>
            </w:r>
            <w:proofErr w:type="gramEnd"/>
            <w:r>
              <w:rPr>
                <w:rFonts w:eastAsia="@Arial Unicode MS"/>
              </w:rPr>
              <w:t xml:space="preserve">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Виды </w:t>
            </w:r>
            <w:r>
              <w:rPr>
                <w:b/>
              </w:rPr>
              <w:lastRenderedPageBreak/>
              <w:t>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lastRenderedPageBreak/>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 xml:space="preserve">игры на конструирование эмоций, игры на воспитание </w:t>
            </w:r>
            <w:proofErr w:type="spellStart"/>
            <w:r>
              <w:t>эмпатии</w:t>
            </w:r>
            <w:proofErr w:type="spellEnd"/>
            <w:r>
              <w:t xml:space="preserve">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 xml:space="preserve">Совместная деятельность образовательного учреждения, семьи и общественности </w:t>
      </w:r>
      <w:r>
        <w:rPr>
          <w:rFonts w:eastAsia="Times New Roman"/>
          <w:b/>
        </w:rPr>
        <w:lastRenderedPageBreak/>
        <w:t>по 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 xml:space="preserve">повышение педагогической культуры </w:t>
      </w:r>
      <w:proofErr w:type="gramStart"/>
      <w:r>
        <w:t>родителей  (</w:t>
      </w:r>
      <w:proofErr w:type="gramEnd"/>
      <w:r>
        <w:t>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 xml:space="preserve">например, </w:t>
      </w:r>
      <w:proofErr w:type="gramStart"/>
      <w:r>
        <w:rPr>
          <w:i/>
        </w:rPr>
        <w:t>традиционный  праздник</w:t>
      </w:r>
      <w:proofErr w:type="gramEnd"/>
      <w:r>
        <w:rPr>
          <w:i/>
        </w:rPr>
        <w:t xml:space="preserve"> соревнования «Папа, мама, я – спортивная семья», театральные постановки к Дню мамы</w:t>
      </w:r>
      <w:r>
        <w:t>);</w:t>
      </w:r>
    </w:p>
    <w:p w:rsidR="00641F72" w:rsidRDefault="00641F72" w:rsidP="00641F72">
      <w:pPr>
        <w:ind w:firstLine="567"/>
        <w:jc w:val="both"/>
      </w:pPr>
      <w:r>
        <w:t xml:space="preserve">- расширение партнерских взаимоотношений с родителями путем привлечения их к активной деятельности в </w:t>
      </w:r>
      <w:proofErr w:type="gramStart"/>
      <w:r>
        <w:t>составе  Управляющего</w:t>
      </w:r>
      <w:proofErr w:type="gramEnd"/>
      <w:r>
        <w:t xml:space="preserve">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w:t>
      </w:r>
      <w:proofErr w:type="spellStart"/>
      <w:r>
        <w:rPr>
          <w:rFonts w:eastAsia="Calibri"/>
        </w:rPr>
        <w:t>деятельностная</w:t>
      </w:r>
      <w:proofErr w:type="spellEnd"/>
      <w:r>
        <w:rPr>
          <w:rFonts w:eastAsia="Calibri"/>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 xml:space="preserve">Знания, получаемые родителями (законными </w:t>
      </w:r>
      <w:proofErr w:type="gramStart"/>
      <w:r>
        <w:rPr>
          <w:rFonts w:eastAsia="Calibri"/>
        </w:rPr>
        <w:t>представителями)  востребованы</w:t>
      </w:r>
      <w:proofErr w:type="gramEnd"/>
      <w:r>
        <w:rPr>
          <w:rFonts w:eastAsia="Calibri"/>
        </w:rPr>
        <w:t xml:space="preserve">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 xml:space="preserve">Содержание работы по повышению педагогической культуры родителей (законных </w:t>
      </w:r>
      <w:r>
        <w:rPr>
          <w:rFonts w:eastAsia="Calibri"/>
        </w:rPr>
        <w:lastRenderedPageBreak/>
        <w:t>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 xml:space="preserve">Сроки и формы проведения мероприятий в рамках повышения педагогической культуры родителей согласуются с планами воспитательной работы </w:t>
      </w:r>
      <w:proofErr w:type="gramStart"/>
      <w:r>
        <w:rPr>
          <w:rFonts w:eastAsia="@Arial Unicode MS"/>
        </w:rPr>
        <w:t>школы .</w:t>
      </w:r>
      <w:proofErr w:type="gramEnd"/>
      <w:r>
        <w:rPr>
          <w:rFonts w:eastAsia="@Arial Unicode MS"/>
        </w:rPr>
        <w:t xml:space="preserve">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w:t>
      </w:r>
      <w:proofErr w:type="spellStart"/>
      <w:r>
        <w:rPr>
          <w:rFonts w:eastAsia="@Arial Unicode MS"/>
        </w:rPr>
        <w:t>и·т</w:t>
      </w:r>
      <w:proofErr w:type="spellEnd"/>
      <w:r>
        <w:rPr>
          <w:rFonts w:eastAsia="@Arial Unicode MS"/>
        </w:rPr>
        <w:t xml:space="preserve">.·п.),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w:t>
      </w:r>
      <w:proofErr w:type="gramStart"/>
      <w:r>
        <w:rPr>
          <w:rFonts w:eastAsia="@Arial Unicode MS"/>
        </w:rPr>
        <w:t>начального  опыта</w:t>
      </w:r>
      <w:proofErr w:type="gramEnd"/>
      <w:r>
        <w:rPr>
          <w:rFonts w:eastAsia="@Arial Unicode MS"/>
        </w:rPr>
        <w:t xml:space="preserve">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w:t>
      </w:r>
      <w:proofErr w:type="gramStart"/>
      <w:r>
        <w:t>заявленных направлений духовно-нравственного развития и воспитания</w:t>
      </w:r>
      <w:proofErr w:type="gramEnd"/>
      <w:r>
        <w:t xml:space="preserve"> учащихся на ступени начального общего образования планируется достижение следующих результатов:</w:t>
      </w:r>
      <w:r>
        <w:rPr>
          <w:b/>
          <w:bCs/>
        </w:rPr>
        <w:t xml:space="preserve"> </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lastRenderedPageBreak/>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w:t>
      </w:r>
      <w:proofErr w:type="gramStart"/>
      <w:r>
        <w:t>позволяющие  анализировать</w:t>
      </w:r>
      <w:proofErr w:type="gramEnd"/>
      <w:r>
        <w:t xml:space="preserve"> (не оценивать) ценностную сферу личности;  различные тестовые инструменты, созданные с учетом возраста; </w:t>
      </w:r>
      <w:proofErr w:type="spellStart"/>
      <w:r>
        <w:t>самооценочные</w:t>
      </w:r>
      <w:proofErr w:type="spellEnd"/>
      <w:r>
        <w:t xml:space="preserve">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 xml:space="preserve">Критерии </w:t>
      </w:r>
      <w:proofErr w:type="gramStart"/>
      <w:r>
        <w:rPr>
          <w:rFonts w:eastAsia="@Arial Unicode MS"/>
          <w:b/>
        </w:rPr>
        <w:t>эффективности  реализации</w:t>
      </w:r>
      <w:proofErr w:type="gramEnd"/>
      <w:r>
        <w:rPr>
          <w:rFonts w:eastAsia="@Arial Unicode MS"/>
          <w:b/>
        </w:rPr>
        <w:t xml:space="preserve">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w:t>
      </w:r>
      <w:proofErr w:type="gramStart"/>
      <w:r>
        <w:rPr>
          <w:rFonts w:eastAsia="@Arial Unicode MS"/>
        </w:rPr>
        <w:t>и  воспитания</w:t>
      </w:r>
      <w:proofErr w:type="gramEnd"/>
      <w:r>
        <w:rPr>
          <w:rFonts w:eastAsia="@Arial Unicode MS"/>
        </w:rPr>
        <w:t xml:space="preserve">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w:t>
            </w:r>
            <w:r>
              <w:lastRenderedPageBreak/>
              <w:t>поведенческих реакций в конфликтных ситуациях.</w:t>
            </w:r>
          </w:p>
          <w:p w:rsidR="00641F72" w:rsidRDefault="00641F72">
            <w:pPr>
              <w:tabs>
                <w:tab w:val="left" w:pos="1926"/>
              </w:tabs>
              <w:spacing w:line="276" w:lineRule="auto"/>
              <w:jc w:val="both"/>
            </w:pPr>
            <w:r>
              <w:t xml:space="preserve">Способность к рефлексии, осознанному поступку, проявление </w:t>
            </w:r>
            <w:proofErr w:type="spellStart"/>
            <w:r>
              <w:t>эмпатии</w:t>
            </w:r>
            <w:proofErr w:type="spellEnd"/>
            <w:r>
              <w:t>.</w:t>
            </w:r>
          </w:p>
          <w:p w:rsidR="00641F72" w:rsidRDefault="00641F72">
            <w:pPr>
              <w:tabs>
                <w:tab w:val="left" w:pos="1926"/>
              </w:tabs>
              <w:spacing w:line="276" w:lineRule="auto"/>
              <w:jc w:val="both"/>
            </w:pPr>
            <w:r>
              <w:t xml:space="preserve">Построение общения с детьми на основе гуманитарных принципов: толерантности, диалогичности, </w:t>
            </w:r>
            <w:proofErr w:type="spellStart"/>
            <w:r>
              <w:t>эмпатии</w:t>
            </w:r>
            <w:proofErr w:type="spellEnd"/>
            <w:r>
              <w:t>,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w:t>
      </w:r>
      <w:proofErr w:type="gramStart"/>
      <w:r>
        <w:t>жизни  учащихся</w:t>
      </w:r>
      <w:proofErr w:type="gramEnd"/>
      <w:r>
        <w:t xml:space="preserve">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w:t>
      </w:r>
      <w:proofErr w:type="gramStart"/>
      <w:r>
        <w:rPr>
          <w:rFonts w:eastAsia="Calibri"/>
        </w:rPr>
        <w:t>обучения  в</w:t>
      </w:r>
      <w:proofErr w:type="gramEnd"/>
      <w:r>
        <w:rPr>
          <w:rFonts w:eastAsia="Calibri"/>
        </w:rPr>
        <w:t xml:space="preserve">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 недопустимости </w:t>
      </w:r>
      <w:proofErr w:type="gramStart"/>
      <w:r>
        <w:rPr>
          <w:rFonts w:eastAsia="Calibri"/>
        </w:rPr>
        <w:t>перегрузок</w:t>
      </w:r>
      <w:proofErr w:type="gramEnd"/>
      <w:r>
        <w:rPr>
          <w:rFonts w:eastAsia="Calibri"/>
        </w:rPr>
        <w:t xml:space="preserve">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w:t>
      </w:r>
      <w:proofErr w:type="gramStart"/>
      <w:r>
        <w:rPr>
          <w:rFonts w:eastAsia="Calibri"/>
        </w:rPr>
        <w:t>Письмо  МО</w:t>
      </w:r>
      <w:proofErr w:type="gramEnd"/>
      <w:r>
        <w:rPr>
          <w:rFonts w:eastAsia="Calibri"/>
        </w:rPr>
        <w:t xml:space="preserve"> РФ </w:t>
      </w:r>
      <w:r>
        <w:rPr>
          <w:rFonts w:eastAsia="Calibri"/>
        </w:rPr>
        <w:lastRenderedPageBreak/>
        <w:t>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w:t>
      </w:r>
      <w:proofErr w:type="gramStart"/>
      <w:r>
        <w:t>подростков</w:t>
      </w:r>
      <w:proofErr w:type="gramEnd"/>
      <w:r>
        <w:t xml:space="preserve">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 xml:space="preserve">программы: создание безопасной образовательной среды с точки зрения психологической, личностной защищенности каждого школьника, формирующей </w:t>
      </w:r>
      <w:proofErr w:type="gramStart"/>
      <w:r>
        <w:rPr>
          <w:rFonts w:eastAsia="Calibri"/>
        </w:rPr>
        <w:t>культуру  здорового</w:t>
      </w:r>
      <w:proofErr w:type="gramEnd"/>
      <w:r>
        <w:rPr>
          <w:rFonts w:eastAsia="Calibri"/>
        </w:rPr>
        <w:t xml:space="preserve">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rPr>
          <w:spacing w:val="-6"/>
        </w:rPr>
        <w:t xml:space="preserve"> </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t>психоактивных</w:t>
      </w:r>
      <w:proofErr w:type="spellEnd"/>
      <w:r>
        <w:t xml:space="preserve">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3" w:name="bookmark182"/>
      <w:r>
        <w:rPr>
          <w:rFonts w:eastAsia="Calibri"/>
          <w:b/>
        </w:rPr>
        <w:lastRenderedPageBreak/>
        <w:t>Этапы организации работы образовательного учреждения по реализации программы</w:t>
      </w:r>
      <w:bookmarkEnd w:id="13"/>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xml:space="preserve"> организации режима дня детей, их нагрузкам, питанию, физкультурно-оздоровительной работе, </w:t>
      </w:r>
      <w:proofErr w:type="spellStart"/>
      <w:r>
        <w:rPr>
          <w:rFonts w:eastAsia="Calibri"/>
        </w:rPr>
        <w:t>сформированности</w:t>
      </w:r>
      <w:proofErr w:type="spellEnd"/>
      <w:r>
        <w:rPr>
          <w:rFonts w:eastAsia="Calibri"/>
        </w:rPr>
        <w:t xml:space="preserve">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xml:space="preserve"> выделению приоритетов в работе школы с учётом результатов проведённого анализа, а также </w:t>
      </w:r>
      <w:proofErr w:type="gramStart"/>
      <w:r>
        <w:rPr>
          <w:rFonts w:eastAsia="Calibri"/>
        </w:rPr>
        <w:t>возрастных особенностей</w:t>
      </w:r>
      <w:proofErr w:type="gramEnd"/>
      <w:r>
        <w:rPr>
          <w:rFonts w:eastAsia="Calibri"/>
        </w:rPr>
        <w:t xml:space="preserve">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4" w:name="bookmark183"/>
      <w:r>
        <w:rPr>
          <w:rFonts w:eastAsia="Calibri"/>
          <w:b/>
        </w:rPr>
        <w:t>Основные направления, формы и методы реализации программы</w:t>
      </w:r>
      <w:bookmarkEnd w:id="14"/>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w:t>
      </w:r>
      <w:proofErr w:type="spellStart"/>
      <w:r>
        <w:rPr>
          <w:b/>
        </w:rPr>
        <w:t>здоровьесберегающей</w:t>
      </w:r>
      <w:proofErr w:type="spellEnd"/>
      <w:r>
        <w:rPr>
          <w:b/>
        </w:rPr>
        <w:t xml:space="preserve">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lastRenderedPageBreak/>
        <w:t xml:space="preserve">Школьная столовая построена в соответствии с </w:t>
      </w:r>
      <w:proofErr w:type="gramStart"/>
      <w:r>
        <w:t>гигиеническими  требованиями</w:t>
      </w:r>
      <w:proofErr w:type="gramEnd"/>
      <w:r>
        <w:t xml:space="preserve">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предусматривается </w:t>
      </w:r>
      <w:proofErr w:type="gramStart"/>
      <w:r>
        <w:t>обязательная  организация</w:t>
      </w:r>
      <w:proofErr w:type="gramEnd"/>
      <w:r>
        <w:t xml:space="preserve">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МКОУ </w:t>
      </w:r>
      <w:r w:rsidR="00AB121C">
        <w:t>«</w:t>
      </w:r>
      <w:proofErr w:type="spellStart"/>
      <w:r w:rsidR="003D1B8E">
        <w:rPr>
          <w:rFonts w:eastAsia="Calibri"/>
        </w:rPr>
        <w:t>Акушинская</w:t>
      </w:r>
      <w:proofErr w:type="spellEnd"/>
      <w:r w:rsidR="003D1B8E">
        <w:rPr>
          <w:rFonts w:eastAsia="Calibri"/>
        </w:rPr>
        <w:t xml:space="preserve"> СОШ №3</w:t>
      </w:r>
      <w:r w:rsidR="00AB121C">
        <w:t>»</w:t>
      </w:r>
      <w:r w:rsidR="003D1B8E">
        <w:t xml:space="preserve"> </w:t>
      </w:r>
      <w:r>
        <w:t xml:space="preserve">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w:t>
      </w:r>
      <w:proofErr w:type="spellStart"/>
      <w:r>
        <w:t>Роспотребнадзора</w:t>
      </w:r>
      <w:proofErr w:type="spellEnd"/>
      <w:r>
        <w:t>.</w:t>
      </w:r>
    </w:p>
    <w:p w:rsidR="00641F72" w:rsidRDefault="00641F72" w:rsidP="00641F72">
      <w:pPr>
        <w:shd w:val="clear" w:color="auto" w:fill="FFFFFF"/>
        <w:ind w:firstLine="567"/>
        <w:jc w:val="both"/>
      </w:pPr>
      <w:r>
        <w:t xml:space="preserve">  </w:t>
      </w:r>
    </w:p>
    <w:p w:rsidR="00641F72" w:rsidRDefault="00641F72" w:rsidP="00641F72">
      <w:pPr>
        <w:ind w:firstLine="567"/>
        <w:jc w:val="both"/>
        <w:rPr>
          <w:b/>
        </w:rPr>
      </w:pPr>
      <w:r>
        <w:t>Режим работы школьной столовой соответствует режиму работы школы.</w:t>
      </w:r>
      <w:r>
        <w:rPr>
          <w:b/>
        </w:rPr>
        <w:t xml:space="preserve"> </w:t>
      </w:r>
      <w:r>
        <w:t xml:space="preserve">  </w:t>
      </w:r>
    </w:p>
    <w:p w:rsidR="00641F72" w:rsidRDefault="00641F72" w:rsidP="00641F72">
      <w:pPr>
        <w:shd w:val="clear" w:color="auto" w:fill="FFFFFF"/>
        <w:ind w:firstLine="567"/>
        <w:jc w:val="both"/>
      </w:pPr>
      <w:r>
        <w:t xml:space="preserve">В школе работает оснащенный спортивный зал, имеется спортивная площадка, </w:t>
      </w:r>
      <w:proofErr w:type="gramStart"/>
      <w:r>
        <w:t>оборудованные  необходимым</w:t>
      </w:r>
      <w:proofErr w:type="gramEnd"/>
      <w:r>
        <w:t xml:space="preserve">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ind w:firstLine="567"/>
        <w:jc w:val="both"/>
      </w:pPr>
      <w:r>
        <w:t>В школе функционируют кабинеты следующего назначения:</w:t>
      </w:r>
    </w:p>
    <w:p w:rsidR="00641F72" w:rsidRDefault="00641F72" w:rsidP="00641F72">
      <w:pPr>
        <w:ind w:firstLine="567"/>
        <w:jc w:val="both"/>
      </w:pPr>
      <w:r>
        <w:t>- медицинский кабинет;</w:t>
      </w:r>
    </w:p>
    <w:p w:rsidR="00641F72" w:rsidRDefault="00641F72" w:rsidP="00641F72">
      <w:pPr>
        <w:ind w:firstLine="567"/>
        <w:jc w:val="both"/>
      </w:pPr>
      <w:r>
        <w:t>- кабинет педагога-психолога;</w:t>
      </w:r>
    </w:p>
    <w:p w:rsidR="00641F72" w:rsidRDefault="00641F72" w:rsidP="00641F72">
      <w:pPr>
        <w:ind w:firstLine="567"/>
        <w:jc w:val="both"/>
      </w:pPr>
      <w:r>
        <w:t>- кабинет социального педагога</w:t>
      </w:r>
    </w:p>
    <w:p w:rsidR="00641F72" w:rsidRDefault="00641F72" w:rsidP="00641F72">
      <w:pPr>
        <w:ind w:firstLine="567"/>
        <w:jc w:val="both"/>
      </w:pPr>
      <w:r>
        <w:t>Все кабинеты оснащены необходимым оборудованием и инструментарием в соответствии с требованиями СанПиН.</w:t>
      </w:r>
    </w:p>
    <w:p w:rsidR="00641F72" w:rsidRDefault="00641F72" w:rsidP="00641F72">
      <w:pPr>
        <w:shd w:val="clear" w:color="auto" w:fill="FFFFFF"/>
        <w:ind w:firstLine="567"/>
        <w:jc w:val="both"/>
      </w:pPr>
      <w:r>
        <w:t xml:space="preserve">Эффективное функционирование созданной </w:t>
      </w:r>
      <w:proofErr w:type="spellStart"/>
      <w:r>
        <w:t>здоровьсберегающей</w:t>
      </w:r>
      <w:proofErr w:type="spellEnd"/>
      <w:r>
        <w:t xml:space="preserve">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первая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bl>
    <w:p w:rsidR="00641F72" w:rsidRDefault="00641F72" w:rsidP="00641F72">
      <w:pPr>
        <w:shd w:val="clear" w:color="auto" w:fill="FFFFFF"/>
        <w:ind w:firstLine="720"/>
        <w:jc w:val="both"/>
        <w:rPr>
          <w:b/>
        </w:rPr>
      </w:pPr>
      <w:r>
        <w:t xml:space="preserve"> </w:t>
      </w:r>
      <w:r>
        <w:rPr>
          <w:b/>
        </w:rPr>
        <w:t xml:space="preserve">2. Рациональная организация учебной и </w:t>
      </w:r>
      <w:proofErr w:type="spellStart"/>
      <w:r>
        <w:rPr>
          <w:b/>
        </w:rPr>
        <w:t>внеучебной</w:t>
      </w:r>
      <w:proofErr w:type="spellEnd"/>
      <w:r>
        <w:rPr>
          <w:b/>
        </w:rPr>
        <w:t xml:space="preserve"> деятельности учащихся.</w:t>
      </w:r>
    </w:p>
    <w:p w:rsidR="00641F72" w:rsidRDefault="00641F72" w:rsidP="00641F72">
      <w:pPr>
        <w:snapToGrid w:val="0"/>
        <w:jc w:val="both"/>
        <w:rPr>
          <w:b/>
        </w:rPr>
      </w:pPr>
      <w:r>
        <w:tab/>
      </w:r>
      <w:r>
        <w:rPr>
          <w:b/>
        </w:rPr>
        <w:t xml:space="preserve">Использование возможностей УМК </w:t>
      </w:r>
      <w:proofErr w:type="gramStart"/>
      <w:r>
        <w:rPr>
          <w:b/>
        </w:rPr>
        <w:t>« Школа</w:t>
      </w:r>
      <w:proofErr w:type="gramEnd"/>
      <w:r>
        <w:rPr>
          <w:b/>
        </w:rPr>
        <w:t xml:space="preserve">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proofErr w:type="gramStart"/>
      <w:r>
        <w:rPr>
          <w:b/>
        </w:rPr>
        <w:t>« Школа</w:t>
      </w:r>
      <w:proofErr w:type="gramEnd"/>
      <w:r>
        <w:rPr>
          <w:b/>
        </w:rPr>
        <w:t xml:space="preserve"> России».</w:t>
      </w:r>
    </w:p>
    <w:p w:rsidR="00641F72" w:rsidRDefault="00641F72" w:rsidP="00641F72">
      <w:pPr>
        <w:ind w:firstLine="708"/>
        <w:jc w:val="both"/>
      </w:pPr>
      <w:r>
        <w:t xml:space="preserve">Система </w:t>
      </w:r>
      <w:proofErr w:type="gramStart"/>
      <w:r>
        <w:t>учебников  формирует</w:t>
      </w:r>
      <w:proofErr w:type="gramEnd"/>
      <w:r>
        <w:t xml:space="preserve">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w:t>
      </w:r>
      <w:proofErr w:type="gramStart"/>
      <w:r>
        <w:t>детьми  проблем</w:t>
      </w:r>
      <w:proofErr w:type="gramEnd"/>
      <w:r>
        <w:t>,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t xml:space="preserve"> </w:t>
      </w: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lastRenderedPageBreak/>
        <w:t xml:space="preserve"> При </w:t>
      </w:r>
      <w:proofErr w:type="gramStart"/>
      <w:r>
        <w:t>выполнении  упражнений</w:t>
      </w:r>
      <w:proofErr w:type="gramEnd"/>
      <w:r>
        <w:t xml:space="preserve">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w:t>
      </w:r>
      <w:proofErr w:type="gramStart"/>
      <w:r>
        <w:t>способствуют  разделы</w:t>
      </w:r>
      <w:proofErr w:type="gramEnd"/>
      <w:r>
        <w:t xml:space="preserve">,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w:t>
      </w:r>
      <w:proofErr w:type="gramStart"/>
      <w:r>
        <w:t>информация»  показаны</w:t>
      </w:r>
      <w:proofErr w:type="gramEnd"/>
      <w:r>
        <w:t xml:space="preserve">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 xml:space="preserve">В курсе «Основы религиозных культур и светской </w:t>
      </w:r>
      <w:proofErr w:type="gramStart"/>
      <w:r>
        <w:rPr>
          <w:b/>
        </w:rPr>
        <w:t>этики»</w:t>
      </w:r>
      <w:r>
        <w:t xml:space="preserve">  тема</w:t>
      </w:r>
      <w:proofErr w:type="gramEnd"/>
      <w:r>
        <w:t xml:space="preserve">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 xml:space="preserve">Задача формирования бережного, уважительного, сознательного отношения к материальным и духовным </w:t>
      </w:r>
      <w:proofErr w:type="gramStart"/>
      <w:r>
        <w:t>ценностям  решается</w:t>
      </w:r>
      <w:proofErr w:type="gramEnd"/>
      <w:r>
        <w:t xml:space="preserve">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w:t>
      </w:r>
      <w:proofErr w:type="spellStart"/>
      <w:r>
        <w:t>внеучебной</w:t>
      </w:r>
      <w:proofErr w:type="spellEnd"/>
      <w:r>
        <w:t xml:space="preserve">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proofErr w:type="gramStart"/>
      <w:r>
        <w:rPr>
          <w:b/>
        </w:rPr>
        <w:t>« Школа</w:t>
      </w:r>
      <w:proofErr w:type="gramEnd"/>
      <w:r>
        <w:rPr>
          <w:b/>
        </w:rPr>
        <w:t xml:space="preserve">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w:t>
      </w:r>
      <w:proofErr w:type="gramStart"/>
      <w:r>
        <w:t>приращений  знаний</w:t>
      </w:r>
      <w:proofErr w:type="gramEnd"/>
      <w:r>
        <w:t xml:space="preserve">,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w:t>
      </w:r>
      <w:proofErr w:type="gramStart"/>
      <w:r>
        <w:t>материал,  связанный</w:t>
      </w:r>
      <w:proofErr w:type="gramEnd"/>
      <w:r>
        <w:t xml:space="preserve"> с 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xml:space="preserve">, в том числе компьютеров и аудиовизуальных средств. Работа с дисплеем 1-3 класс не более 10 минут, </w:t>
      </w:r>
      <w:proofErr w:type="gramStart"/>
      <w:r>
        <w:t>в  4</w:t>
      </w:r>
      <w:proofErr w:type="gramEnd"/>
      <w:r>
        <w:t xml:space="preserve"> классе - 15 минут</w:t>
      </w:r>
    </w:p>
    <w:p w:rsidR="00641F72" w:rsidRDefault="00641F72" w:rsidP="00641F72">
      <w:pPr>
        <w:ind w:firstLine="567"/>
        <w:jc w:val="both"/>
      </w:pPr>
      <w:r>
        <w:lastRenderedPageBreak/>
        <w:t xml:space="preserve">На различных уроках учителя </w:t>
      </w:r>
      <w:proofErr w:type="gramStart"/>
      <w:r>
        <w:t>применяют  ТСО</w:t>
      </w:r>
      <w:proofErr w:type="gramEnd"/>
      <w:r>
        <w:t xml:space="preserve">, аудиовизуальные средства, 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w:t>
      </w:r>
      <w:proofErr w:type="gramStart"/>
      <w:r>
        <w:rPr>
          <w:b/>
        </w:rPr>
        <w:t xml:space="preserve">России» </w:t>
      </w:r>
      <w:r>
        <w:t xml:space="preserve"> учтены</w:t>
      </w:r>
      <w:proofErr w:type="gramEnd"/>
      <w:r>
        <w:t xml:space="preserve">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w:t>
      </w:r>
      <w:proofErr w:type="gramStart"/>
      <w:r>
        <w:t>переход  детей</w:t>
      </w:r>
      <w:proofErr w:type="gramEnd"/>
      <w:r>
        <w:t xml:space="preserve">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 xml:space="preserve">проведение </w:t>
      </w:r>
      <w:proofErr w:type="spellStart"/>
      <w:r>
        <w:t>физкульминуток</w:t>
      </w:r>
      <w:proofErr w:type="spellEnd"/>
      <w:r>
        <w:t xml:space="preserve">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 xml:space="preserve">проведение в середине учебного дня (после двух-трех уроков) для </w:t>
      </w:r>
      <w:proofErr w:type="gramStart"/>
      <w:r>
        <w:rPr>
          <w:rFonts w:eastAsia="Calibri"/>
        </w:rPr>
        <w:t>первоклассников  динамической</w:t>
      </w:r>
      <w:proofErr w:type="gramEnd"/>
      <w:r>
        <w:rPr>
          <w:rFonts w:eastAsia="Calibri"/>
        </w:rPr>
        <w:t xml:space="preserve">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w:t>
      </w:r>
      <w:r>
        <w:rPr>
          <w:b/>
          <w:bCs/>
          <w:spacing w:val="-2"/>
        </w:rPr>
        <w:t xml:space="preserve"> </w:t>
      </w:r>
      <w:r>
        <w:rPr>
          <w:b/>
        </w:rPr>
        <w:t>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 xml:space="preserve">Родительское собрание на протяжении многих лет </w:t>
      </w:r>
      <w:proofErr w:type="gramStart"/>
      <w:r>
        <w:rPr>
          <w:rFonts w:eastAsia="Arial Unicode MS"/>
        </w:rPr>
        <w:t>остается  одной</w:t>
      </w:r>
      <w:proofErr w:type="gramEnd"/>
      <w:r>
        <w:rPr>
          <w:rFonts w:eastAsia="Arial Unicode MS"/>
        </w:rPr>
        <w:t xml:space="preserve">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w:t>
      </w:r>
      <w:r>
        <w:rPr>
          <w:rFonts w:eastAsia="Arial Unicode MS"/>
        </w:rPr>
        <w:lastRenderedPageBreak/>
        <w:t>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Комплекс </w:t>
      </w:r>
      <w:proofErr w:type="spellStart"/>
      <w:r>
        <w:rPr>
          <w:rFonts w:eastAsia="Calibri"/>
        </w:rPr>
        <w:t>микропауз</w:t>
      </w:r>
      <w:proofErr w:type="spellEnd"/>
      <w:r>
        <w:rPr>
          <w:rFonts w:eastAsia="Calibri"/>
        </w:rPr>
        <w:t xml:space="preserve">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Упражнения на </w:t>
      </w:r>
      <w:proofErr w:type="gramStart"/>
      <w:r>
        <w:rPr>
          <w:rFonts w:eastAsia="Calibri"/>
        </w:rPr>
        <w:t>развитие  внимания</w:t>
      </w:r>
      <w:proofErr w:type="gramEnd"/>
      <w:r>
        <w:rPr>
          <w:rFonts w:eastAsia="Calibri"/>
        </w:rPr>
        <w:t>.</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lastRenderedPageBreak/>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выполнение профилактических упражнений и самомассажа на уроках (упражнения для глаз, пальчиковая гимнастика, применение массажных ковриков по методике </w:t>
            </w:r>
            <w:proofErr w:type="spellStart"/>
            <w:r>
              <w:t>В.Ф.Базарного</w:t>
            </w:r>
            <w:proofErr w:type="spellEnd"/>
            <w:r>
              <w:t>)</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выполнение профилактических упражнений и самомассажа на уроках (упражнения для глаз, пальчиковая гимнастика, применение массажных ковриков по методике </w:t>
            </w:r>
            <w:proofErr w:type="spellStart"/>
            <w:r>
              <w:t>В.Ф.Базарного</w:t>
            </w:r>
            <w:proofErr w:type="spellEnd"/>
            <w:r>
              <w:t>)</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 xml:space="preserve">Тематический классный час о значении одежды в жизни человека (история возникновения одежды, значение чистой одежды, назначение школьной формы, правила </w:t>
            </w:r>
            <w:r>
              <w:lastRenderedPageBreak/>
              <w:t xml:space="preserve">ношения и ухода за школьной формой с практическими заданиями – пришивание пуговиц, чистка и глажка пиджака; </w:t>
            </w:r>
            <w:proofErr w:type="gramStart"/>
            <w:r>
              <w:t>беседа  о</w:t>
            </w:r>
            <w:proofErr w:type="gramEnd"/>
            <w:r>
              <w:t xml:space="preserve">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 xml:space="preserve">Выставки рисунков, </w:t>
            </w:r>
            <w:proofErr w:type="gramStart"/>
            <w:r>
              <w:t>рефератов  и</w:t>
            </w:r>
            <w:proofErr w:type="gramEnd"/>
            <w:r>
              <w:t xml:space="preserve">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 xml:space="preserve">карты </w:t>
            </w:r>
            <w:proofErr w:type="spellStart"/>
            <w:r>
              <w:rPr>
                <w:i/>
                <w:iCs/>
              </w:rPr>
              <w:t>травмоопасных</w:t>
            </w:r>
            <w:proofErr w:type="spellEnd"/>
            <w:r>
              <w:rPr>
                <w:i/>
                <w:iCs/>
              </w:rPr>
              <w:t xml:space="preserve"> мест 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 xml:space="preserve">«Друзья </w:t>
            </w:r>
            <w:proofErr w:type="spellStart"/>
            <w:r>
              <w:t>Мойдодыра</w:t>
            </w:r>
            <w:proofErr w:type="spellEnd"/>
            <w:r>
              <w:t>»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w:t>
            </w:r>
            <w:proofErr w:type="gramStart"/>
            <w:r>
              <w:t>« Береги</w:t>
            </w:r>
            <w:proofErr w:type="gramEnd"/>
            <w:r>
              <w:t xml:space="preserve">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t>2. “Весёлые старты”.</w:t>
            </w:r>
          </w:p>
          <w:p w:rsidR="00641F72" w:rsidRDefault="00641F72">
            <w:pPr>
              <w:spacing w:line="276" w:lineRule="auto"/>
            </w:pPr>
            <w:r>
              <w:lastRenderedPageBreak/>
              <w:t>Соревнования между 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lastRenderedPageBreak/>
              <w:t>Игры на свежем 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w:t>
            </w:r>
            <w:r>
              <w:lastRenderedPageBreak/>
              <w:t>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w:t>
            </w:r>
            <w:proofErr w:type="spellStart"/>
            <w:r>
              <w:t>Резиночка</w:t>
            </w:r>
            <w:proofErr w:type="spellEnd"/>
            <w:r>
              <w:t xml:space="preserve">».  </w:t>
            </w:r>
          </w:p>
          <w:p w:rsidR="00641F72" w:rsidRDefault="00641F72">
            <w:pPr>
              <w:spacing w:line="276" w:lineRule="auto"/>
            </w:pPr>
            <w:r>
              <w:lastRenderedPageBreak/>
              <w:t xml:space="preserve">Соревнования по 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 xml:space="preserve">сообщения- рефераты на тему    </w:t>
            </w:r>
            <w:proofErr w:type="gramStart"/>
            <w:r>
              <w:rPr>
                <w:rFonts w:eastAsia="Calibri"/>
              </w:rPr>
              <w:t xml:space="preserve">   </w:t>
            </w:r>
            <w:r>
              <w:rPr>
                <w:rFonts w:eastAsia="Calibri"/>
              </w:rPr>
              <w:lastRenderedPageBreak/>
              <w:t>«</w:t>
            </w:r>
            <w:proofErr w:type="gramEnd"/>
            <w:r>
              <w:rPr>
                <w:rFonts w:eastAsia="Calibri"/>
              </w:rPr>
              <w:t xml:space="preserve">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 xml:space="preserve">проект на тему         « Влияние </w:t>
            </w:r>
            <w:r>
              <w:rPr>
                <w:rFonts w:eastAsia="Calibri"/>
              </w:rPr>
              <w:lastRenderedPageBreak/>
              <w:t>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w:t>
            </w:r>
            <w:proofErr w:type="gramStart"/>
            <w:r>
              <w:rPr>
                <w:rFonts w:eastAsia="Calibri"/>
              </w:rPr>
              <w:t>« Здоровый</w:t>
            </w:r>
            <w:proofErr w:type="gramEnd"/>
            <w:r>
              <w:rPr>
                <w:rFonts w:eastAsia="Calibri"/>
              </w:rPr>
              <w:t xml:space="preserve"> образ </w:t>
            </w:r>
            <w:r>
              <w:rPr>
                <w:rFonts w:eastAsia="Calibri"/>
              </w:rPr>
              <w:lastRenderedPageBreak/>
              <w:t>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 Спорт в моей </w:t>
            </w:r>
            <w:r>
              <w:rPr>
                <w:rFonts w:eastAsia="Calibri"/>
              </w:rPr>
              <w:lastRenderedPageBreak/>
              <w:t>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lastRenderedPageBreak/>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proofErr w:type="gramStart"/>
            <w:r>
              <w:rPr>
                <w:b/>
                <w:bCs/>
                <w:i/>
                <w:iCs/>
              </w:rPr>
              <w:t>Родительские  собрания</w:t>
            </w:r>
            <w:proofErr w:type="gramEnd"/>
            <w:r>
              <w:rPr>
                <w:b/>
                <w:bCs/>
                <w:i/>
                <w:iCs/>
              </w:rPr>
              <w:t>:</w:t>
            </w:r>
            <w:r>
              <w:rPr>
                <w:i/>
              </w:rPr>
              <w:t xml:space="preserve">  </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 xml:space="preserve">Парад </w:t>
            </w:r>
            <w:proofErr w:type="gramStart"/>
            <w:r>
              <w:t>достижений  учащихся</w:t>
            </w:r>
            <w:proofErr w:type="gramEnd"/>
            <w:r>
              <w:t>.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proofErr w:type="gramStart"/>
            <w:r>
              <w:rPr>
                <w:b/>
                <w:bCs/>
                <w:i/>
                <w:iCs/>
              </w:rPr>
              <w:t>Родительские  собрания</w:t>
            </w:r>
            <w:proofErr w:type="gramEnd"/>
            <w:r>
              <w:rPr>
                <w:b/>
                <w:bCs/>
                <w:i/>
                <w:iCs/>
              </w:rPr>
              <w:t>:</w:t>
            </w:r>
            <w:r>
              <w:rPr>
                <w:i/>
              </w:rPr>
              <w:t xml:space="preserve">  </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proofErr w:type="gramStart"/>
            <w:r>
              <w:rPr>
                <w:b/>
                <w:bCs/>
                <w:i/>
                <w:iCs/>
              </w:rPr>
              <w:t>Родительские  собрания</w:t>
            </w:r>
            <w:proofErr w:type="gramEnd"/>
            <w:r>
              <w:rPr>
                <w:b/>
                <w:bCs/>
                <w:i/>
                <w:iCs/>
              </w:rPr>
              <w:t>:</w:t>
            </w:r>
            <w:r>
              <w:rPr>
                <w:i/>
              </w:rPr>
              <w:t xml:space="preserve">  </w:t>
            </w:r>
          </w:p>
          <w:p w:rsidR="00641F72" w:rsidRDefault="00641F72">
            <w:pPr>
              <w:shd w:val="clear" w:color="auto" w:fill="FFFFFF"/>
              <w:spacing w:line="276" w:lineRule="auto"/>
            </w:pPr>
            <w:r>
              <w:rPr>
                <w:i/>
              </w:rPr>
              <w:t>«Сп</w:t>
            </w:r>
            <w:r>
              <w:t>ортивные традиции нашей семьи» (круглый стол</w:t>
            </w:r>
            <w:proofErr w:type="gramStart"/>
            <w:r>
              <w:t>);.</w:t>
            </w:r>
            <w:proofErr w:type="gramEnd"/>
            <w:r>
              <w:t xml:space="preserve">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proofErr w:type="gramStart"/>
            <w:r>
              <w:rPr>
                <w:b/>
                <w:bCs/>
                <w:i/>
                <w:iCs/>
              </w:rPr>
              <w:t>Родительские  собрания</w:t>
            </w:r>
            <w:proofErr w:type="gramEnd"/>
            <w:r>
              <w:rPr>
                <w:b/>
                <w:bCs/>
                <w:i/>
                <w:iCs/>
              </w:rPr>
              <w:t>:</w:t>
            </w:r>
            <w:r>
              <w:rPr>
                <w:i/>
              </w:rPr>
              <w:t xml:space="preserve">  </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t xml:space="preserve">Профилактика употребления </w:t>
      </w:r>
      <w:proofErr w:type="spellStart"/>
      <w:r>
        <w:rPr>
          <w:b/>
        </w:rPr>
        <w:t>психоактивных</w:t>
      </w:r>
      <w:proofErr w:type="spellEnd"/>
      <w:r>
        <w:rPr>
          <w:b/>
        </w:rPr>
        <w:t xml:space="preserve">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r>
        <w:rPr>
          <w:b/>
          <w:i/>
        </w:rPr>
        <w:t xml:space="preserve"> </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w:t>
      </w:r>
      <w:proofErr w:type="spellStart"/>
      <w:r>
        <w:t>психоактивные</w:t>
      </w:r>
      <w:proofErr w:type="spellEnd"/>
      <w:r>
        <w:t xml:space="preserve">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w:t>
      </w:r>
      <w:proofErr w:type="spellStart"/>
      <w:r>
        <w:t>психоактивных</w:t>
      </w:r>
      <w:proofErr w:type="spellEnd"/>
      <w:r>
        <w:t xml:space="preserve">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w:t>
      </w:r>
      <w:r>
        <w:lastRenderedPageBreak/>
        <w:t xml:space="preserve">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7019"/>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5. Традиции и </w:t>
            </w:r>
            <w:proofErr w:type="spellStart"/>
            <w:r w:rsidRPr="005224FC">
              <w:rPr>
                <w:rFonts w:ascii="Times New Roman" w:hAnsi="Times New Roman" w:cs="Times New Roman"/>
              </w:rPr>
              <w:t>табакокурение</w:t>
            </w:r>
            <w:proofErr w:type="spellEnd"/>
            <w:r w:rsidRPr="005224FC">
              <w:rPr>
                <w:rFonts w:ascii="Times New Roman" w:hAnsi="Times New Roman" w:cs="Times New Roman"/>
              </w:rPr>
              <w:t>.</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w:t>
            </w:r>
            <w:proofErr w:type="gramStart"/>
            <w:r w:rsidRPr="005224FC">
              <w:rPr>
                <w:rFonts w:ascii="Times New Roman" w:hAnsi="Times New Roman" w:cs="Times New Roman"/>
              </w:rPr>
              <w:t>»,  Подготовка</w:t>
            </w:r>
            <w:proofErr w:type="gramEnd"/>
            <w:r w:rsidRPr="005224FC">
              <w:rPr>
                <w:rFonts w:ascii="Times New Roman" w:hAnsi="Times New Roman" w:cs="Times New Roman"/>
              </w:rPr>
              <w:t xml:space="preserve">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3.Общешкольное мероприятие по профилактике ПАВ «</w:t>
            </w:r>
            <w:proofErr w:type="gramStart"/>
            <w:r w:rsidRPr="005224FC">
              <w:rPr>
                <w:rFonts w:ascii="Times New Roman" w:hAnsi="Times New Roman" w:cs="Times New Roman"/>
              </w:rPr>
              <w:t>Скажи</w:t>
            </w:r>
            <w:proofErr w:type="gramEnd"/>
            <w:r w:rsidRPr="005224FC">
              <w:rPr>
                <w:rFonts w:ascii="Times New Roman" w:hAnsi="Times New Roman" w:cs="Times New Roman"/>
              </w:rPr>
              <w:t xml:space="preserve">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 xml:space="preserve">1. Рассмотрение </w:t>
            </w:r>
            <w:proofErr w:type="gramStart"/>
            <w:r w:rsidRPr="005224FC">
              <w:t>вопросов  профилактики</w:t>
            </w:r>
            <w:proofErr w:type="gramEnd"/>
            <w:r w:rsidRPr="005224FC">
              <w:t xml:space="preserve">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4. Тестирование на определение </w:t>
            </w:r>
            <w:proofErr w:type="spellStart"/>
            <w:r w:rsidRPr="005224FC">
              <w:rPr>
                <w:rFonts w:ascii="Times New Roman" w:hAnsi="Times New Roman" w:cs="Times New Roman"/>
              </w:rPr>
              <w:t>валеологической</w:t>
            </w:r>
            <w:proofErr w:type="spellEnd"/>
            <w:r w:rsidRPr="005224FC">
              <w:rPr>
                <w:rFonts w:ascii="Times New Roman" w:hAnsi="Times New Roman" w:cs="Times New Roman"/>
              </w:rPr>
              <w:t xml:space="preserve">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 xml:space="preserve">Сформировавшаяся за годы работа по профилактике </w:t>
      </w:r>
      <w:proofErr w:type="gramStart"/>
      <w:r>
        <w:t>ДДТТ  базируется</w:t>
      </w:r>
      <w:proofErr w:type="gramEnd"/>
      <w:r>
        <w:t xml:space="preserve">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7132"/>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Разработка учебно-методического комплекса для учителей начальной школы и методическое обеспечение образовательного </w:t>
            </w:r>
            <w:r>
              <w:lastRenderedPageBreak/>
              <w:t>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lastRenderedPageBreak/>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w:t>
            </w:r>
            <w:proofErr w:type="gramStart"/>
            <w:r>
              <w:t>в  начальной</w:t>
            </w:r>
            <w:proofErr w:type="gramEnd"/>
            <w:r>
              <w:t xml:space="preserve">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641F72" w:rsidRDefault="00641F72">
            <w:pPr>
              <w:spacing w:line="276" w:lineRule="auto"/>
            </w:pPr>
            <w:r>
              <w:t xml:space="preserve">Организация и проведение совместных акций с </w:t>
            </w:r>
            <w:proofErr w:type="gramStart"/>
            <w:r>
              <w:t xml:space="preserve">ГИБДД  </w:t>
            </w:r>
            <w:proofErr w:type="spellStart"/>
            <w:r>
              <w:t>г.Старый</w:t>
            </w:r>
            <w:proofErr w:type="spellEnd"/>
            <w:proofErr w:type="gramEnd"/>
            <w:r>
              <w:t xml:space="preserve"> Оскол.</w:t>
            </w:r>
          </w:p>
          <w:p w:rsidR="00641F72" w:rsidRDefault="00641F72">
            <w:pPr>
              <w:spacing w:line="276" w:lineRule="auto"/>
            </w:pPr>
            <w:r>
              <w:t xml:space="preserve">Организация встреч представителей ГИБДД </w:t>
            </w:r>
            <w:proofErr w:type="spellStart"/>
            <w:r>
              <w:t>г.Старый</w:t>
            </w:r>
            <w:proofErr w:type="spellEnd"/>
            <w:r>
              <w:t xml:space="preserve"> Оскол с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pPr>
              <w:spacing w:line="276" w:lineRule="auto"/>
            </w:pPr>
            <w:r>
              <w:t xml:space="preserve">Совместные акции по БДД с представителями отдела по пропаганде ГИБДД  </w:t>
            </w:r>
            <w:proofErr w:type="spellStart"/>
            <w:r>
              <w:t>г.Старый</w:t>
            </w:r>
            <w:proofErr w:type="spellEnd"/>
            <w:r>
              <w:t xml:space="preserve"> Оскол.</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5" w:name="bookmark184"/>
      <w:r>
        <w:rPr>
          <w:rFonts w:eastAsia="Calibri"/>
          <w:b/>
        </w:rPr>
        <w:t xml:space="preserve">Критерии и показатели эффективности деятельности </w:t>
      </w:r>
      <w:bookmarkEnd w:id="15"/>
    </w:p>
    <w:p w:rsidR="00641F72" w:rsidRDefault="00641F72" w:rsidP="00641F72">
      <w:pPr>
        <w:ind w:firstLine="567"/>
        <w:jc w:val="both"/>
        <w:rPr>
          <w:rFonts w:eastAsia="Times New Roman"/>
        </w:rPr>
      </w:pPr>
      <w:r>
        <w:rPr>
          <w:rFonts w:eastAsia="Times New Roman"/>
        </w:rPr>
        <w:lastRenderedPageBreak/>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 xml:space="preserve">через психологические тестирования: в 1-ых классах и </w:t>
      </w:r>
      <w:proofErr w:type="spellStart"/>
      <w:r>
        <w:rPr>
          <w:rFonts w:eastAsia="Times New Roman"/>
        </w:rPr>
        <w:t>предшкольных</w:t>
      </w:r>
      <w:proofErr w:type="spellEnd"/>
      <w:r>
        <w:rPr>
          <w:rFonts w:eastAsia="Times New Roman"/>
        </w:rPr>
        <w:t xml:space="preserve">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 xml:space="preserve">Развиваемые у учащихся в образовательном процессе компетенции в области </w:t>
      </w:r>
      <w:proofErr w:type="spellStart"/>
      <w:r>
        <w:rPr>
          <w:rFonts w:eastAsia="Times New Roman"/>
        </w:rPr>
        <w:t>здоровьсбережения</w:t>
      </w:r>
      <w:proofErr w:type="spellEnd"/>
      <w:r>
        <w:rPr>
          <w:rFonts w:eastAsia="Times New Roman"/>
        </w:rPr>
        <w:t xml:space="preserve">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w:t>
      </w:r>
      <w:proofErr w:type="gramStart"/>
      <w:r>
        <w:t>о  ценности</w:t>
      </w:r>
      <w:proofErr w:type="gramEnd"/>
      <w:r>
        <w:t xml:space="preserve">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w:t>
      </w:r>
      <w:r>
        <w:rPr>
          <w:b/>
        </w:rPr>
        <w:t xml:space="preserve"> </w:t>
      </w:r>
      <w: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lastRenderedPageBreak/>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r>
        <w:t>обучение по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w:t>
      </w:r>
      <w:proofErr w:type="spellStart"/>
      <w:r>
        <w:rPr>
          <w:rFonts w:eastAsia="@Arial Unicode MS"/>
          <w:iCs/>
        </w:rPr>
        <w:t>т.е</w:t>
      </w:r>
      <w:proofErr w:type="spellEnd"/>
      <w:r>
        <w:rPr>
          <w:rFonts w:eastAsia="@Arial Unicode MS"/>
          <w:iCs/>
        </w:rPr>
        <w:t xml:space="preserve">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w:t>
      </w:r>
      <w:proofErr w:type="spellStart"/>
      <w:r>
        <w:rPr>
          <w:rFonts w:eastAsia="@Arial Unicode MS"/>
          <w:iCs/>
        </w:rPr>
        <w:t>еѐ</w:t>
      </w:r>
      <w:proofErr w:type="spellEnd"/>
      <w:r>
        <w:rPr>
          <w:rFonts w:eastAsia="@Arial Unicode MS"/>
          <w:iCs/>
        </w:rPr>
        <w:t xml:space="preserve">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w:t>
      </w:r>
      <w:proofErr w:type="gramStart"/>
      <w:r>
        <w:rPr>
          <w:rFonts w:eastAsia="@Arial Unicode MS"/>
          <w:iCs/>
        </w:rPr>
        <w:t>интересы  детей</w:t>
      </w:r>
      <w:proofErr w:type="gramEnd"/>
      <w:r>
        <w:rPr>
          <w:rFonts w:eastAsia="@Arial Unicode MS"/>
          <w:iCs/>
        </w:rPr>
        <w:t>,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b/>
          <w:i/>
        </w:rPr>
        <w:t xml:space="preserve"> </w:t>
      </w: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rPr>
          <w:i/>
        </w:rPr>
        <w:t xml:space="preserve"> </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lastRenderedPageBreak/>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proofErr w:type="spellStart"/>
            <w:r>
              <w:t>Соц.педагог</w:t>
            </w:r>
            <w:proofErr w:type="spellEnd"/>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proofErr w:type="spellStart"/>
            <w:r>
              <w:t>Соц.педагог</w:t>
            </w:r>
            <w:proofErr w:type="spellEnd"/>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Проанализировать причины возникновения </w:t>
            </w:r>
            <w:r>
              <w:lastRenderedPageBreak/>
              <w:t>трудностей в обучении.</w:t>
            </w:r>
          </w:p>
          <w:p w:rsidR="00641F72" w:rsidRDefault="00641F72">
            <w:pPr>
              <w:suppressLineNumbers/>
              <w:spacing w:line="276" w:lineRule="auto"/>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Индивидуальная коррекционная программа, </w:t>
            </w:r>
            <w:r>
              <w:lastRenderedPageBreak/>
              <w:t>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proofErr w:type="spellStart"/>
            <w:r>
              <w:t>Соц.педагог</w:t>
            </w:r>
            <w:proofErr w:type="spellEnd"/>
            <w:r>
              <w:t xml:space="preserve">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lastRenderedPageBreak/>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Выявление нарушений в поведении (</w:t>
            </w:r>
            <w:proofErr w:type="spellStart"/>
            <w:r>
              <w:t>гиперактивность</w:t>
            </w:r>
            <w:proofErr w:type="spellEnd"/>
            <w:r>
              <w:t xml:space="preserve">,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Обеспечить педагогическое сопровождение </w:t>
            </w:r>
            <w:r>
              <w:lastRenderedPageBreak/>
              <w:t>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lastRenderedPageBreak/>
              <w:t>Разработать воспитательную программу 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Учитель-предметник, классный </w:t>
            </w:r>
            <w:r>
              <w:lastRenderedPageBreak/>
              <w:t>руководитель, социальный 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proofErr w:type="spellStart"/>
            <w:r>
              <w:t>Соц.педагог</w:t>
            </w:r>
            <w:proofErr w:type="spellEnd"/>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proofErr w:type="spellStart"/>
            <w:r>
              <w:t>Лечебно</w:t>
            </w:r>
            <w:proofErr w:type="spellEnd"/>
            <w:r>
              <w:t xml:space="preserve">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Разработка рекомендаций для педагогов, учителя, и родителей по работе с детьми с ОВЗ. Внедрение </w:t>
            </w:r>
            <w:proofErr w:type="spellStart"/>
            <w:r>
              <w:t>здоровьесберегающих</w:t>
            </w:r>
            <w:proofErr w:type="spellEnd"/>
            <w:r>
              <w:t xml:space="preserve">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lastRenderedPageBreak/>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Специалисты </w:t>
            </w:r>
            <w:proofErr w:type="spellStart"/>
            <w:r>
              <w:t>ПМПк</w:t>
            </w:r>
            <w:proofErr w:type="spellEnd"/>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Консультирование </w:t>
            </w:r>
            <w:proofErr w:type="spellStart"/>
            <w:r>
              <w:t>обуч-ся</w:t>
            </w:r>
            <w:proofErr w:type="spellEnd"/>
            <w:r>
              <w:t xml:space="preserve">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Специалисты </w:t>
            </w:r>
            <w:proofErr w:type="spellStart"/>
            <w:r>
              <w:t>ПМПк</w:t>
            </w:r>
            <w:proofErr w:type="spellEnd"/>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родителей по вопросам выбора стратегии воспитания, соответствующей психолого-</w:t>
            </w:r>
            <w:proofErr w:type="spellStart"/>
            <w:r>
              <w:lastRenderedPageBreak/>
              <w:t>физиологичес</w:t>
            </w:r>
            <w:proofErr w:type="spellEnd"/>
            <w:r>
              <w:t xml:space="preserve">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Специалисты </w:t>
            </w:r>
            <w:proofErr w:type="spellStart"/>
            <w:r>
              <w:t>ПМПк</w:t>
            </w:r>
            <w:proofErr w:type="spellEnd"/>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lastRenderedPageBreak/>
              <w:t>Заместитель директора по УВР</w:t>
            </w:r>
          </w:p>
        </w:tc>
      </w:tr>
    </w:tbl>
    <w:p w:rsidR="00641F72" w:rsidRDefault="00641F72" w:rsidP="00641F72">
      <w:pPr>
        <w:ind w:firstLine="567"/>
        <w:jc w:val="center"/>
        <w:rPr>
          <w:b/>
        </w:rPr>
      </w:pPr>
      <w:r>
        <w:rPr>
          <w:b/>
        </w:rPr>
        <w:lastRenderedPageBreak/>
        <w:t>Информационно – просветительская работа</w:t>
      </w:r>
    </w:p>
    <w:p w:rsidR="00641F72" w:rsidRDefault="00641F72" w:rsidP="00641F72">
      <w:pPr>
        <w:ind w:firstLine="567"/>
        <w:jc w:val="both"/>
      </w:pPr>
      <w:r>
        <w:rPr>
          <w:b/>
        </w:rPr>
        <w:t>Цель:</w:t>
      </w:r>
      <w:r>
        <w:rPr>
          <w:i/>
        </w:rPr>
        <w:t xml:space="preserve"> </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Специалисты </w:t>
            </w:r>
            <w:proofErr w:type="spellStart"/>
            <w:r>
              <w:t>ПМПк</w:t>
            </w:r>
            <w:proofErr w:type="spellEnd"/>
            <w:r>
              <w:t>:</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Специалисты </w:t>
            </w:r>
            <w:proofErr w:type="spellStart"/>
            <w:r>
              <w:t>ПМПк</w:t>
            </w:r>
            <w:proofErr w:type="spellEnd"/>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t>дезорганизующих</w:t>
      </w:r>
      <w:proofErr w:type="spellEnd"/>
      <w:r>
        <w:t xml:space="preserve">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w:t>
            </w:r>
            <w:r>
              <w:rPr>
                <w:b/>
              </w:rPr>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proofErr w:type="spellStart"/>
      <w:r>
        <w:rPr>
          <w:b/>
        </w:rPr>
        <w:t>психолого</w:t>
      </w:r>
      <w:proofErr w:type="spellEnd"/>
      <w:r>
        <w:rPr>
          <w:b/>
        </w:rPr>
        <w:t xml:space="preserve"> – </w:t>
      </w:r>
      <w:proofErr w:type="spellStart"/>
      <w:r>
        <w:rPr>
          <w:b/>
        </w:rPr>
        <w:t>медико</w:t>
      </w:r>
      <w:proofErr w:type="spellEnd"/>
      <w:r>
        <w:rPr>
          <w:b/>
        </w:rPr>
        <w:t>–педагогический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xml:space="preserve">- сотрудничество с Зональной психолого-медико-педагогической комиссией общеобразовательных </w:t>
      </w:r>
      <w:proofErr w:type="gramStart"/>
      <w:r>
        <w:t xml:space="preserve">учреждений  </w:t>
      </w:r>
      <w:proofErr w:type="spellStart"/>
      <w:r>
        <w:t>Старооскольского</w:t>
      </w:r>
      <w:proofErr w:type="spellEnd"/>
      <w:proofErr w:type="gramEnd"/>
      <w:r>
        <w:t xml:space="preserve"> городского округа;</w:t>
      </w:r>
    </w:p>
    <w:p w:rsidR="00641F72" w:rsidRDefault="00641F72" w:rsidP="00641F72">
      <w:pPr>
        <w:ind w:firstLine="567"/>
        <w:jc w:val="both"/>
        <w:rPr>
          <w:bCs/>
        </w:rPr>
      </w:pPr>
      <w:r>
        <w:t>- сотрудничество с</w:t>
      </w:r>
      <w:r>
        <w:rPr>
          <w:shd w:val="clear" w:color="auto" w:fill="FFFFFF"/>
        </w:rPr>
        <w:t xml:space="preserve"> </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641F72">
      <w:pPr>
        <w:ind w:firstLine="567"/>
        <w:jc w:val="both"/>
        <w:rPr>
          <w:bCs/>
        </w:rPr>
      </w:pPr>
      <w:r>
        <w:rPr>
          <w:bCs/>
        </w:rPr>
        <w:t>- сотрудничество с МБУЗ «Городская поликлиника №1. Детская поликлиника».</w:t>
      </w:r>
    </w:p>
    <w:p w:rsidR="00641F72" w:rsidRDefault="00641F72" w:rsidP="00641F72">
      <w:pPr>
        <w:ind w:firstLine="567"/>
        <w:jc w:val="both"/>
        <w:rPr>
          <w:b/>
        </w:rPr>
      </w:pPr>
    </w:p>
    <w:p w:rsidR="00641F72" w:rsidRDefault="00641F72" w:rsidP="00641F72">
      <w:pPr>
        <w:ind w:firstLine="567"/>
        <w:jc w:val="center"/>
        <w:rPr>
          <w:b/>
        </w:rPr>
      </w:pPr>
      <w:r>
        <w:rPr>
          <w:b/>
        </w:rPr>
        <w:lastRenderedPageBreak/>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 xml:space="preserve">—использование современных педагогических технологий, в том </w:t>
      </w:r>
      <w:proofErr w:type="gramStart"/>
      <w:r>
        <w:t>числе  информационных</w:t>
      </w:r>
      <w:proofErr w:type="gramEnd"/>
      <w:r>
        <w:t>,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xml:space="preserve">— обеспечение </w:t>
      </w:r>
      <w:proofErr w:type="spellStart"/>
      <w:r>
        <w:t>здоровьесберегающих</w:t>
      </w:r>
      <w:proofErr w:type="spellEnd"/>
      <w:r>
        <w:t xml:space="preserve">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641F72" w:rsidRDefault="00641F72" w:rsidP="00641F72">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 xml:space="preserve">В учреждении имеются: кабинет психологической службы, кабинет социального педагога, два спортивных зала, библиотека, </w:t>
      </w:r>
      <w:proofErr w:type="gramStart"/>
      <w:r>
        <w:t>столовая,  медицинский</w:t>
      </w:r>
      <w:proofErr w:type="gramEnd"/>
      <w:r>
        <w:t xml:space="preserve"> кабинет.</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xml:space="preserve">- </w:t>
      </w:r>
      <w:proofErr w:type="gramStart"/>
      <w:r>
        <w:t>многоплановый  анализ</w:t>
      </w:r>
      <w:proofErr w:type="gramEnd"/>
      <w:r>
        <w:t xml:space="preserve">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 xml:space="preserve">Критерии </w:t>
      </w:r>
      <w:proofErr w:type="gramStart"/>
      <w:r>
        <w:rPr>
          <w:rFonts w:eastAsia="@Arial Unicode MS"/>
          <w:b/>
        </w:rPr>
        <w:t>эффективности  реализации</w:t>
      </w:r>
      <w:proofErr w:type="gramEnd"/>
      <w:r>
        <w:rPr>
          <w:rFonts w:eastAsia="@Arial Unicode MS"/>
          <w:b/>
        </w:rPr>
        <w:t xml:space="preserve">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lastRenderedPageBreak/>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МКОУ «</w:t>
      </w:r>
      <w:proofErr w:type="spellStart"/>
      <w:r w:rsidR="003D1B8E" w:rsidRPr="003D1B8E">
        <w:rPr>
          <w:rFonts w:eastAsia="Calibri"/>
          <w:b/>
        </w:rPr>
        <w:t>Акушинская</w:t>
      </w:r>
      <w:proofErr w:type="spellEnd"/>
      <w:r w:rsidR="003D1B8E" w:rsidRPr="003D1B8E">
        <w:rPr>
          <w:rFonts w:eastAsia="Calibri"/>
          <w:b/>
        </w:rPr>
        <w:t xml:space="preserve"> СОШ №3</w:t>
      </w:r>
      <w:r>
        <w:rPr>
          <w:b/>
        </w:rPr>
        <w:t>»</w:t>
      </w:r>
    </w:p>
    <w:p w:rsidR="00641F72" w:rsidRDefault="00641F72" w:rsidP="00641F72">
      <w:pPr>
        <w:snapToGrid w:val="0"/>
        <w:jc w:val="center"/>
        <w:rPr>
          <w:rFonts w:eastAsia="Times New Roman"/>
          <w:b/>
        </w:rPr>
      </w:pPr>
      <w:r>
        <w:rPr>
          <w:b/>
          <w:bCs/>
          <w:spacing w:val="6"/>
          <w:sz w:val="26"/>
          <w:szCs w:val="26"/>
        </w:rPr>
        <w:t xml:space="preserve"> </w:t>
      </w:r>
      <w:r>
        <w:rPr>
          <w:rFonts w:eastAsia="Times New Roman"/>
          <w:b/>
        </w:rPr>
        <w:t>Пояснительная записка</w:t>
      </w:r>
    </w:p>
    <w:p w:rsidR="00641F72" w:rsidRDefault="00641F72" w:rsidP="00641F72">
      <w:pPr>
        <w:rPr>
          <w:b/>
        </w:rPr>
      </w:pPr>
    </w:p>
    <w:p w:rsidR="00641F72" w:rsidRDefault="00641F72" w:rsidP="00641F72">
      <w:pPr>
        <w:pStyle w:val="18"/>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8"/>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8"/>
        <w:shd w:val="clear" w:color="auto" w:fill="auto"/>
        <w:spacing w:line="240" w:lineRule="auto"/>
        <w:ind w:left="2580"/>
        <w:rPr>
          <w:rFonts w:ascii="Times New Roman" w:hAnsi="Times New Roman" w:cs="Times New Roman"/>
          <w:sz w:val="24"/>
          <w:szCs w:val="24"/>
        </w:rPr>
      </w:pPr>
    </w:p>
    <w:p w:rsidR="00641F72" w:rsidRDefault="00641F72" w:rsidP="00641F72">
      <w:pPr>
        <w:pStyle w:val="18"/>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8"/>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Федерального государственного образовательного стандарта начального общего образования (утвержден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6 октября 2009 г. № 373, зарегистрирован в Минюсте России 22 декабря 2009 г., регистрационный номер 17785);</w:t>
      </w:r>
    </w:p>
    <w:p w:rsidR="00641F72" w:rsidRDefault="00641F72" w:rsidP="00641F72">
      <w:pPr>
        <w:pStyle w:val="18"/>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приказа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8"/>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приказа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8"/>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19 декабря 2012 г. № 1067, зарегистрированным в Минюсте </w:t>
      </w:r>
      <w:proofErr w:type="gramStart"/>
      <w:r>
        <w:rPr>
          <w:rFonts w:ascii="Times New Roman" w:hAnsi="Times New Roman" w:cs="Times New Roman"/>
          <w:sz w:val="24"/>
          <w:szCs w:val="24"/>
        </w:rPr>
        <w:t>России  30.01.2013</w:t>
      </w:r>
      <w:proofErr w:type="gramEnd"/>
      <w:r>
        <w:rPr>
          <w:rFonts w:ascii="Times New Roman" w:hAnsi="Times New Roman" w:cs="Times New Roman"/>
          <w:sz w:val="24"/>
          <w:szCs w:val="24"/>
        </w:rPr>
        <w:t xml:space="preserve"> N 26755; </w:t>
      </w:r>
    </w:p>
    <w:p w:rsidR="00641F72" w:rsidRDefault="00641F72" w:rsidP="00641F72">
      <w:pPr>
        <w:pStyle w:val="18"/>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8"/>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8"/>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w:t>
      </w:r>
      <w:proofErr w:type="gramStart"/>
      <w:r w:rsidR="00A50B8C">
        <w:t xml:space="preserve">4 </w:t>
      </w:r>
      <w:r>
        <w:t xml:space="preserve"> классов</w:t>
      </w:r>
      <w:proofErr w:type="gramEnd"/>
      <w:r>
        <w:t xml:space="preserve"> общеобразовательных учреждений Республики Дагестан с родным языком обучения. </w:t>
      </w:r>
    </w:p>
    <w:p w:rsidR="00641F72" w:rsidRDefault="00641F72" w:rsidP="00641F72">
      <w:pPr>
        <w:pStyle w:val="18"/>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lastRenderedPageBreak/>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8"/>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8"/>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8"/>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8"/>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8"/>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8"/>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8"/>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8"/>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8"/>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8"/>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8"/>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8"/>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8"/>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8"/>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8"/>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641F72" w:rsidRDefault="00641F72" w:rsidP="00641F72">
      <w:pPr>
        <w:pStyle w:val="18"/>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8"/>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 xml:space="preserve">Обучение в первых классах </w:t>
      </w:r>
      <w:proofErr w:type="gramStart"/>
      <w:r>
        <w:rPr>
          <w:rFonts w:ascii="Times New Roman" w:hAnsi="Times New Roman" w:cs="Times New Roman"/>
          <w:sz w:val="24"/>
          <w:szCs w:val="24"/>
        </w:rPr>
        <w:t>в соответствии с СанПиН</w:t>
      </w:r>
      <w:proofErr w:type="gramEnd"/>
      <w:r>
        <w:rPr>
          <w:rFonts w:ascii="Times New Roman" w:hAnsi="Times New Roman" w:cs="Times New Roman"/>
          <w:sz w:val="24"/>
          <w:szCs w:val="24"/>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8"/>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 xml:space="preserve">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w:t>
      </w:r>
      <w:r>
        <w:rPr>
          <w:rFonts w:ascii="Times New Roman" w:hAnsi="Times New Roman" w:cs="Times New Roman"/>
          <w:sz w:val="24"/>
          <w:szCs w:val="24"/>
        </w:rPr>
        <w:lastRenderedPageBreak/>
        <w:t>ритмика, современные и бальные танцы, обучение традиционным и национальным спортивным играм).</w:t>
      </w:r>
    </w:p>
    <w:p w:rsidR="00641F72" w:rsidRDefault="00641F72" w:rsidP="00641F72">
      <w:pPr>
        <w:pStyle w:val="18"/>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8"/>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8"/>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8"/>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8"/>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8"/>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8"/>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996A55">
        <w:t xml:space="preserve">ебном плане МКОУ </w:t>
      </w:r>
      <w:proofErr w:type="gramStart"/>
      <w:r w:rsidR="00996A55">
        <w:t xml:space="preserve">« </w:t>
      </w:r>
      <w:proofErr w:type="spellStart"/>
      <w:r w:rsidR="003D1B8E">
        <w:rPr>
          <w:rFonts w:eastAsia="Calibri"/>
        </w:rPr>
        <w:t>Акушинская</w:t>
      </w:r>
      <w:proofErr w:type="spellEnd"/>
      <w:proofErr w:type="gramEnd"/>
      <w:r w:rsidR="003D1B8E">
        <w:rPr>
          <w:rFonts w:eastAsia="Calibri"/>
        </w:rPr>
        <w:t xml:space="preserve"> СОШ №3</w:t>
      </w:r>
      <w:r>
        <w:t>»</w:t>
      </w:r>
      <w:r>
        <w:rPr>
          <w:b/>
        </w:rPr>
        <w:t xml:space="preserve">   </w:t>
      </w:r>
      <w:r>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641F72" w:rsidRDefault="00641F72" w:rsidP="00641F72">
      <w:pPr>
        <w:pStyle w:val="18"/>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8"/>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 xml:space="preserve">Продолжительность учебного года для I класса – 33 учебные недели, для II-IV </w:t>
      </w:r>
      <w:proofErr w:type="gramStart"/>
      <w:r>
        <w:t>классов  -</w:t>
      </w:r>
      <w:proofErr w:type="gramEnd"/>
      <w:r>
        <w:t xml:space="preserve">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8"/>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8"/>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8"/>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proofErr w:type="spellStart"/>
      <w:r w:rsidR="003D1B8E">
        <w:rPr>
          <w:rFonts w:eastAsia="Calibri"/>
        </w:rPr>
        <w:t>Акушинская</w:t>
      </w:r>
      <w:proofErr w:type="spellEnd"/>
      <w:r w:rsidR="003D1B8E">
        <w:rPr>
          <w:rFonts w:eastAsia="Calibri"/>
        </w:rPr>
        <w:t xml:space="preserve"> СОШ №3</w:t>
      </w:r>
      <w:r w:rsidR="00AB121C">
        <w:rPr>
          <w:rFonts w:ascii="Times New Roman" w:hAnsi="Times New Roman" w:cs="Times New Roman"/>
          <w:sz w:val="24"/>
          <w:szCs w:val="24"/>
        </w:rPr>
        <w:t>»</w:t>
      </w:r>
      <w:r>
        <w:rPr>
          <w:rFonts w:ascii="Times New Roman" w:hAnsi="Times New Roman" w:cs="Times New Roman"/>
          <w:sz w:val="24"/>
          <w:szCs w:val="24"/>
        </w:rPr>
        <w:t xml:space="preserve"> организует изучение одного модуля «Основы исламской </w:t>
      </w:r>
      <w:proofErr w:type="gramStart"/>
      <w:r>
        <w:rPr>
          <w:rFonts w:ascii="Times New Roman" w:hAnsi="Times New Roman" w:cs="Times New Roman"/>
          <w:sz w:val="24"/>
          <w:szCs w:val="24"/>
        </w:rPr>
        <w:t>культуры»  выбранного</w:t>
      </w:r>
      <w:proofErr w:type="gramEnd"/>
      <w:r>
        <w:rPr>
          <w:rFonts w:ascii="Times New Roman" w:hAnsi="Times New Roman" w:cs="Times New Roman"/>
          <w:sz w:val="24"/>
          <w:szCs w:val="24"/>
        </w:rPr>
        <w:t xml:space="preserve"> учащимися и их родителями.</w:t>
      </w:r>
    </w:p>
    <w:p w:rsidR="00641F72" w:rsidRDefault="00641F72" w:rsidP="00641F72">
      <w:pPr>
        <w:pStyle w:val="18"/>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родного языка, по 2ч. грамматики, по 3ч- литературы.</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lastRenderedPageBreak/>
        <w:t>На изучение русского языка в классах с родным языком обучения в 1 классах по 7 часов в неделю, для 2и3 классов - по 8 часов в неделю, в 4-х классах по 7ч в неделю.</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 обучения во 2-4 классах - по 4 часа в неделю.</w:t>
      </w:r>
    </w:p>
    <w:p w:rsidR="00A50B8C" w:rsidRPr="00A50B8C" w:rsidRDefault="00A50B8C" w:rsidP="00A50B8C">
      <w:pPr>
        <w:pStyle w:val="18"/>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 всех 2-3 классах отводится на изучение английского языка.</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8"/>
        <w:shd w:val="clear" w:color="auto" w:fill="auto"/>
        <w:tabs>
          <w:tab w:val="left" w:pos="855"/>
        </w:tabs>
        <w:spacing w:line="240" w:lineRule="auto"/>
        <w:ind w:right="20"/>
        <w:rPr>
          <w:rFonts w:ascii="Times New Roman" w:hAnsi="Times New Roman" w:cs="Times New Roman"/>
          <w:sz w:val="24"/>
          <w:szCs w:val="28"/>
        </w:rPr>
      </w:pPr>
      <w:r w:rsidRPr="00A50B8C">
        <w:rPr>
          <w:rStyle w:val="affc"/>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 классах предмет отсутствует, в 4 классах по 1 часу в неделю, во 2,3 по 2 </w:t>
      </w:r>
      <w:proofErr w:type="gramStart"/>
      <w:r w:rsidRPr="00A50B8C">
        <w:rPr>
          <w:rFonts w:ascii="Times New Roman" w:hAnsi="Times New Roman" w:cs="Times New Roman"/>
          <w:sz w:val="24"/>
          <w:szCs w:val="28"/>
        </w:rPr>
        <w:t>часа  в</w:t>
      </w:r>
      <w:proofErr w:type="gramEnd"/>
      <w:r w:rsidRPr="00A50B8C">
        <w:rPr>
          <w:rFonts w:ascii="Times New Roman" w:hAnsi="Times New Roman" w:cs="Times New Roman"/>
          <w:sz w:val="24"/>
          <w:szCs w:val="28"/>
        </w:rPr>
        <w:t xml:space="preserve"> неделю</w:t>
      </w:r>
    </w:p>
    <w:p w:rsidR="00A50B8C" w:rsidRPr="00A50B8C" w:rsidRDefault="00A50B8C" w:rsidP="00A50B8C">
      <w:pPr>
        <w:pStyle w:val="18"/>
        <w:shd w:val="clear" w:color="auto" w:fill="auto"/>
        <w:tabs>
          <w:tab w:val="left" w:pos="932"/>
        </w:tabs>
        <w:spacing w:line="240" w:lineRule="auto"/>
        <w:ind w:right="20"/>
        <w:rPr>
          <w:rFonts w:ascii="Times New Roman" w:hAnsi="Times New Roman" w:cs="Times New Roman"/>
          <w:sz w:val="24"/>
          <w:szCs w:val="28"/>
        </w:rPr>
      </w:pPr>
      <w:r w:rsidRPr="00A50B8C">
        <w:rPr>
          <w:rStyle w:val="affc"/>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w:t>
      </w:r>
      <w:proofErr w:type="gramStart"/>
      <w:r w:rsidRPr="00A50B8C">
        <w:rPr>
          <w:rFonts w:ascii="Times New Roman" w:hAnsi="Times New Roman" w:cs="Times New Roman"/>
          <w:sz w:val="24"/>
          <w:szCs w:val="28"/>
        </w:rPr>
        <w:t>модулем  «</w:t>
      </w:r>
      <w:proofErr w:type="gramEnd"/>
      <w:r w:rsidRPr="00A50B8C">
        <w:rPr>
          <w:rFonts w:ascii="Times New Roman" w:hAnsi="Times New Roman" w:cs="Times New Roman"/>
          <w:sz w:val="24"/>
          <w:szCs w:val="28"/>
        </w:rPr>
        <w:t>Основы исламской культуры»  по 1 часу в 4-х классах.</w:t>
      </w:r>
    </w:p>
    <w:p w:rsidR="00A50B8C" w:rsidRPr="00A50B8C" w:rsidRDefault="00A50B8C" w:rsidP="00A50B8C">
      <w:pPr>
        <w:pStyle w:val="18"/>
        <w:shd w:val="clear" w:color="auto" w:fill="auto"/>
        <w:tabs>
          <w:tab w:val="left" w:pos="884"/>
        </w:tabs>
        <w:spacing w:line="240" w:lineRule="auto"/>
        <w:ind w:right="20"/>
        <w:rPr>
          <w:rFonts w:ascii="Times New Roman" w:hAnsi="Times New Roman" w:cs="Times New Roman"/>
          <w:sz w:val="24"/>
          <w:szCs w:val="28"/>
        </w:rPr>
      </w:pPr>
      <w:r w:rsidRPr="00A50B8C">
        <w:rPr>
          <w:rStyle w:val="affc"/>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8"/>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8"/>
        <w:shd w:val="clear" w:color="auto" w:fill="auto"/>
        <w:tabs>
          <w:tab w:val="left" w:pos="874"/>
        </w:tabs>
        <w:spacing w:line="240" w:lineRule="auto"/>
        <w:ind w:right="20"/>
        <w:rPr>
          <w:rFonts w:ascii="Times New Roman" w:hAnsi="Times New Roman" w:cs="Times New Roman"/>
          <w:sz w:val="24"/>
          <w:szCs w:val="28"/>
        </w:rPr>
      </w:pPr>
      <w:r w:rsidRPr="00A50B8C">
        <w:rPr>
          <w:rStyle w:val="affc"/>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 xml:space="preserve">-познавательная деятельность, художественно-эстетическая деятельность, проектная деятельность, </w:t>
      </w:r>
      <w:proofErr w:type="spellStart"/>
      <w:r w:rsidRPr="00A50B8C">
        <w:rPr>
          <w:rFonts w:ascii="Times New Roman" w:hAnsi="Times New Roman" w:cs="Times New Roman"/>
          <w:sz w:val="24"/>
          <w:szCs w:val="28"/>
        </w:rPr>
        <w:t>инновационно</w:t>
      </w:r>
      <w:proofErr w:type="spellEnd"/>
      <w:r w:rsidRPr="00A50B8C">
        <w:rPr>
          <w:rFonts w:ascii="Times New Roman" w:hAnsi="Times New Roman" w:cs="Times New Roman"/>
          <w:sz w:val="24"/>
          <w:szCs w:val="28"/>
        </w:rPr>
        <w:t>-образовательная деятельность, интеллектуально-развивающая деятельность.</w:t>
      </w:r>
    </w:p>
    <w:p w:rsidR="00A50B8C" w:rsidRPr="00A50B8C" w:rsidRDefault="00A50B8C" w:rsidP="00FD2D39">
      <w:pPr>
        <w:pStyle w:val="18"/>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c"/>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представлен фитнес-клубом «Мы спортивные друзья» в 4-х классах по 2 часа в неделю. </w:t>
      </w:r>
    </w:p>
    <w:p w:rsidR="00A50B8C" w:rsidRPr="00A50B8C" w:rsidRDefault="00A50B8C" w:rsidP="00FD2D39">
      <w:pPr>
        <w:pStyle w:val="18"/>
        <w:widowControl w:val="0"/>
        <w:numPr>
          <w:ilvl w:val="0"/>
          <w:numId w:val="47"/>
        </w:numPr>
        <w:shd w:val="clear" w:color="auto" w:fill="auto"/>
        <w:tabs>
          <w:tab w:val="left" w:pos="855"/>
        </w:tabs>
        <w:spacing w:line="240" w:lineRule="auto"/>
        <w:ind w:left="20" w:right="20" w:firstLine="540"/>
        <w:rPr>
          <w:rFonts w:ascii="Times New Roman" w:hAnsi="Times New Roman" w:cs="Times New Roman"/>
          <w:b/>
          <w:sz w:val="24"/>
          <w:szCs w:val="28"/>
        </w:rPr>
      </w:pPr>
      <w:r w:rsidRPr="00A50B8C">
        <w:rPr>
          <w:rStyle w:val="affc"/>
          <w:rFonts w:eastAsiaTheme="minorHAnsi"/>
          <w:sz w:val="24"/>
          <w:szCs w:val="28"/>
        </w:rPr>
        <w:t>Научно-познавательная деятельность.</w:t>
      </w:r>
      <w:r w:rsidRPr="00A50B8C">
        <w:rPr>
          <w:rFonts w:ascii="Times New Roman" w:hAnsi="Times New Roman" w:cs="Times New Roman"/>
          <w:sz w:val="24"/>
          <w:szCs w:val="28"/>
        </w:rPr>
        <w:t xml:space="preserve"> Данный раздел представлен кружками «Хочу все знать» - по 2 часа в неделю в 3-х и 4-х классах</w:t>
      </w:r>
      <w:r w:rsidRPr="00A50B8C">
        <w:rPr>
          <w:rFonts w:ascii="Times New Roman" w:hAnsi="Times New Roman" w:cs="Times New Roman"/>
          <w:b/>
          <w:sz w:val="24"/>
          <w:szCs w:val="28"/>
        </w:rPr>
        <w:t xml:space="preserve">. </w:t>
      </w:r>
      <w:proofErr w:type="gramStart"/>
      <w:r w:rsidRPr="00A50B8C">
        <w:rPr>
          <w:rFonts w:ascii="Times New Roman" w:hAnsi="Times New Roman" w:cs="Times New Roman"/>
          <w:b/>
          <w:sz w:val="24"/>
          <w:szCs w:val="28"/>
        </w:rPr>
        <w:t>Кружком  «</w:t>
      </w:r>
      <w:proofErr w:type="gramEnd"/>
      <w:r w:rsidRPr="00A50B8C">
        <w:rPr>
          <w:rFonts w:ascii="Times New Roman" w:hAnsi="Times New Roman" w:cs="Times New Roman"/>
          <w:b/>
          <w:sz w:val="24"/>
          <w:szCs w:val="28"/>
        </w:rPr>
        <w:t xml:space="preserve">Говорун» - по 1 часу в 1-х классах. </w:t>
      </w:r>
    </w:p>
    <w:p w:rsidR="00A50B8C" w:rsidRPr="00A50B8C" w:rsidRDefault="00A50B8C" w:rsidP="00A50B8C">
      <w:pPr>
        <w:pStyle w:val="18"/>
        <w:shd w:val="clear" w:color="auto" w:fill="auto"/>
        <w:tabs>
          <w:tab w:val="left" w:pos="855"/>
        </w:tabs>
        <w:spacing w:line="240" w:lineRule="auto"/>
        <w:ind w:left="20" w:right="20"/>
        <w:rPr>
          <w:rFonts w:ascii="Times New Roman" w:hAnsi="Times New Roman" w:cs="Times New Roman"/>
          <w:sz w:val="24"/>
          <w:szCs w:val="28"/>
        </w:rPr>
      </w:pPr>
      <w:r w:rsidRPr="00A50B8C">
        <w:rPr>
          <w:rFonts w:ascii="Times New Roman" w:hAnsi="Times New Roman" w:cs="Times New Roman"/>
          <w:sz w:val="24"/>
          <w:szCs w:val="28"/>
        </w:rPr>
        <w:t xml:space="preserve"> Курсы «Хочу все </w:t>
      </w:r>
      <w:proofErr w:type="gramStart"/>
      <w:r w:rsidRPr="00A50B8C">
        <w:rPr>
          <w:rFonts w:ascii="Times New Roman" w:hAnsi="Times New Roman" w:cs="Times New Roman"/>
          <w:sz w:val="24"/>
          <w:szCs w:val="28"/>
        </w:rPr>
        <w:t>знать»  и</w:t>
      </w:r>
      <w:proofErr w:type="gramEnd"/>
      <w:r w:rsidRPr="00A50B8C">
        <w:rPr>
          <w:rFonts w:ascii="Times New Roman" w:hAnsi="Times New Roman" w:cs="Times New Roman"/>
          <w:sz w:val="24"/>
          <w:szCs w:val="28"/>
        </w:rPr>
        <w:t xml:space="preserve">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A50B8C" w:rsidRPr="00A50B8C" w:rsidRDefault="00A50B8C" w:rsidP="00FD2D39">
      <w:pPr>
        <w:pStyle w:val="18"/>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c"/>
          <w:rFonts w:eastAsiaTheme="minorHAnsi"/>
          <w:sz w:val="24"/>
          <w:szCs w:val="28"/>
        </w:rPr>
        <w:t>Художественно-эстетическая деятельность</w:t>
      </w:r>
      <w:r w:rsidRPr="00A50B8C">
        <w:rPr>
          <w:rFonts w:ascii="Times New Roman" w:hAnsi="Times New Roman" w:cs="Times New Roman"/>
          <w:sz w:val="24"/>
          <w:szCs w:val="28"/>
        </w:rPr>
        <w:t xml:space="preserve"> представлена организацией кружков по танцам (национальные танцы народов Кавказа «Асса») – 2часа в неделю в 3-х </w:t>
      </w:r>
      <w:proofErr w:type="gramStart"/>
      <w:r w:rsidRPr="00A50B8C">
        <w:rPr>
          <w:rFonts w:ascii="Times New Roman" w:hAnsi="Times New Roman" w:cs="Times New Roman"/>
          <w:sz w:val="24"/>
          <w:szCs w:val="28"/>
        </w:rPr>
        <w:t>классах ;и</w:t>
      </w:r>
      <w:proofErr w:type="gramEnd"/>
      <w:r w:rsidRPr="00A50B8C">
        <w:rPr>
          <w:rFonts w:ascii="Times New Roman" w:hAnsi="Times New Roman" w:cs="Times New Roman"/>
          <w:sz w:val="24"/>
          <w:szCs w:val="28"/>
        </w:rPr>
        <w:t>( техника и ритмика современного танца  «Каблучок») -по 2 часа в неделю для 3-4 классах. Данные курсы введены с целью развития творческих способностей учеников, развития нравственных, этических и эстетических чувств.</w:t>
      </w:r>
    </w:p>
    <w:p w:rsidR="00A50B8C" w:rsidRPr="00A50B8C" w:rsidRDefault="00A50B8C" w:rsidP="00FD2D39">
      <w:pPr>
        <w:pStyle w:val="18"/>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c"/>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моделирования «</w:t>
      </w:r>
      <w:proofErr w:type="spellStart"/>
      <w:r w:rsidRPr="00A50B8C">
        <w:rPr>
          <w:rFonts w:ascii="Times New Roman" w:hAnsi="Times New Roman" w:cs="Times New Roman"/>
          <w:sz w:val="24"/>
          <w:szCs w:val="28"/>
        </w:rPr>
        <w:t>Числяндия</w:t>
      </w:r>
      <w:proofErr w:type="spellEnd"/>
      <w:r w:rsidRPr="00A50B8C">
        <w:rPr>
          <w:rFonts w:ascii="Times New Roman" w:hAnsi="Times New Roman" w:cs="Times New Roman"/>
          <w:sz w:val="24"/>
          <w:szCs w:val="28"/>
        </w:rPr>
        <w:t>» - 2 часа во 2-х классах, «</w:t>
      </w:r>
      <w:proofErr w:type="spellStart"/>
      <w:r w:rsidRPr="00A50B8C">
        <w:rPr>
          <w:rFonts w:ascii="Times New Roman" w:hAnsi="Times New Roman" w:cs="Times New Roman"/>
          <w:sz w:val="24"/>
          <w:szCs w:val="28"/>
        </w:rPr>
        <w:t>Познавайка</w:t>
      </w:r>
      <w:proofErr w:type="spellEnd"/>
      <w:r w:rsidRPr="00A50B8C">
        <w:rPr>
          <w:rFonts w:ascii="Times New Roman" w:hAnsi="Times New Roman" w:cs="Times New Roman"/>
          <w:sz w:val="24"/>
          <w:szCs w:val="28"/>
        </w:rPr>
        <w:t xml:space="preserve">»- 2 часа в 4-х классах, «Волшебное словечко» - 2часа во 2-х </w:t>
      </w:r>
      <w:proofErr w:type="gramStart"/>
      <w:r w:rsidRPr="00A50B8C">
        <w:rPr>
          <w:rFonts w:ascii="Times New Roman" w:hAnsi="Times New Roman" w:cs="Times New Roman"/>
          <w:sz w:val="24"/>
          <w:szCs w:val="28"/>
        </w:rPr>
        <w:t>классах .Данные</w:t>
      </w:r>
      <w:proofErr w:type="gramEnd"/>
      <w:r w:rsidRPr="00A50B8C">
        <w:rPr>
          <w:rFonts w:ascii="Times New Roman" w:hAnsi="Times New Roman" w:cs="Times New Roman"/>
          <w:sz w:val="24"/>
          <w:szCs w:val="28"/>
        </w:rPr>
        <w:t xml:space="preserve"> курсы проектной деятельности введены </w:t>
      </w:r>
      <w:r w:rsidRPr="00A50B8C">
        <w:rPr>
          <w:rFonts w:ascii="Times New Roman" w:hAnsi="Times New Roman" w:cs="Times New Roman"/>
          <w:sz w:val="24"/>
          <w:szCs w:val="28"/>
        </w:rPr>
        <w:lastRenderedPageBreak/>
        <w:t>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A50B8C" w:rsidRDefault="00A50B8C" w:rsidP="00FD2D39">
      <w:pPr>
        <w:pStyle w:val="18"/>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c"/>
          <w:rFonts w:eastAsiaTheme="minorHAnsi"/>
          <w:sz w:val="24"/>
          <w:szCs w:val="28"/>
        </w:rPr>
        <w:t>Информационная деятельность</w:t>
      </w:r>
      <w:r w:rsidRPr="00A50B8C">
        <w:rPr>
          <w:rFonts w:ascii="Times New Roman" w:hAnsi="Times New Roman" w:cs="Times New Roman"/>
          <w:sz w:val="24"/>
          <w:szCs w:val="28"/>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A50B8C" w:rsidRPr="00DC7956" w:rsidRDefault="00A50B8C" w:rsidP="00A50B8C">
      <w:pPr>
        <w:rPr>
          <w:szCs w:val="28"/>
        </w:rPr>
      </w:pP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r>
        <w:rPr>
          <w:szCs w:val="28"/>
        </w:rPr>
        <w:t xml:space="preserve"> </w:t>
      </w:r>
    </w:p>
    <w:p w:rsidR="00996A55" w:rsidRDefault="00996A55" w:rsidP="00A50B8C">
      <w:pPr>
        <w:jc w:val="center"/>
        <w:rPr>
          <w:b/>
          <w:sz w:val="28"/>
          <w:szCs w:val="28"/>
        </w:rPr>
      </w:pPr>
    </w:p>
    <w:p w:rsidR="00A50B8C" w:rsidRPr="00E357EE" w:rsidRDefault="00A50B8C" w:rsidP="00A50B8C">
      <w:pPr>
        <w:jc w:val="center"/>
        <w:rPr>
          <w:b/>
          <w:sz w:val="28"/>
          <w:szCs w:val="28"/>
        </w:rPr>
      </w:pPr>
      <w:r w:rsidRPr="00E357EE">
        <w:rPr>
          <w:b/>
          <w:sz w:val="28"/>
          <w:szCs w:val="28"/>
        </w:rPr>
        <w:t>Учебный план (недельный)</w:t>
      </w:r>
    </w:p>
    <w:p w:rsidR="00A50B8C" w:rsidRPr="00A50B8C" w:rsidRDefault="00A50B8C" w:rsidP="00A50B8C">
      <w:pPr>
        <w:pStyle w:val="aff1"/>
      </w:pPr>
      <w:r w:rsidRPr="00A50B8C">
        <w:t xml:space="preserve">для </w:t>
      </w:r>
      <w:r w:rsidRPr="00A50B8C">
        <w:rPr>
          <w:lang w:val="en-US"/>
        </w:rPr>
        <w:t>I</w:t>
      </w:r>
      <w:r w:rsidRPr="00A50B8C">
        <w:t>-</w:t>
      </w:r>
      <w:r w:rsidRPr="00A50B8C">
        <w:rPr>
          <w:lang w:val="en-US"/>
        </w:rPr>
        <w:t>IV</w:t>
      </w:r>
      <w:r w:rsidRPr="00A50B8C">
        <w:t xml:space="preserve"> </w:t>
      </w:r>
      <w:proofErr w:type="gramStart"/>
      <w:r w:rsidRPr="00A50B8C">
        <w:t>классов  начального</w:t>
      </w:r>
      <w:proofErr w:type="gramEnd"/>
      <w:r w:rsidRPr="00A50B8C">
        <w:t xml:space="preserve"> общего образования,  на 201</w:t>
      </w:r>
      <w:r w:rsidR="001E444C">
        <w:t>7</w:t>
      </w:r>
      <w:r w:rsidRPr="00A50B8C">
        <w:t>/201</w:t>
      </w:r>
      <w:r w:rsidR="001E444C">
        <w:t>8</w:t>
      </w:r>
      <w:r w:rsidRPr="00A50B8C">
        <w:t xml:space="preserve">  учебный год </w:t>
      </w:r>
    </w:p>
    <w:tbl>
      <w:tblPr>
        <w:tblW w:w="103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200B34" w:rsidP="0018460B">
            <w:pPr>
              <w:ind w:left="120" w:right="-108"/>
              <w:rPr>
                <w:b/>
                <w:szCs w:val="28"/>
              </w:rPr>
            </w:pPr>
            <w:r>
              <w:rPr>
                <w:noProof/>
                <w:sz w:val="20"/>
                <w:lang w:eastAsia="ru-RU"/>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31750</wp:posOffset>
                      </wp:positionV>
                      <wp:extent cx="3733800" cy="457200"/>
                      <wp:effectExtent l="12700" t="5080" r="6350" b="1397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33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37C81D"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"/>
                  </w:pict>
                </mc:Fallback>
              </mc:AlternateConten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7</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7</w:t>
            </w:r>
          </w:p>
        </w:tc>
        <w:tc>
          <w:tcPr>
            <w:tcW w:w="900" w:type="dxa"/>
            <w:shd w:val="clear" w:color="auto" w:fill="auto"/>
          </w:tcPr>
          <w:p w:rsidR="00A50B8C" w:rsidRPr="00E357EE" w:rsidRDefault="00A50B8C" w:rsidP="0018460B">
            <w:pPr>
              <w:rPr>
                <w:szCs w:val="20"/>
              </w:rPr>
            </w:pPr>
            <w:r w:rsidRPr="00E357EE">
              <w:rPr>
                <w:szCs w:val="20"/>
              </w:rPr>
              <w:t>30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900" w:type="dxa"/>
            <w:shd w:val="clear" w:color="auto" w:fill="auto"/>
          </w:tcPr>
          <w:p w:rsidR="00A50B8C" w:rsidRPr="00E357EE" w:rsidRDefault="00A50B8C" w:rsidP="0018460B">
            <w:pPr>
              <w:rPr>
                <w:szCs w:val="20"/>
              </w:rPr>
            </w:pPr>
            <w:r w:rsidRPr="00E357EE">
              <w:rPr>
                <w:szCs w:val="20"/>
              </w:rPr>
              <w:t>20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00" w:type="dxa"/>
            <w:shd w:val="clear" w:color="auto" w:fill="auto"/>
          </w:tcPr>
          <w:p w:rsidR="00A50B8C" w:rsidRPr="00E357EE" w:rsidRDefault="00A50B8C" w:rsidP="0018460B">
            <w:pPr>
              <w:rPr>
                <w:szCs w:val="20"/>
              </w:rPr>
            </w:pPr>
            <w:r w:rsidRPr="00E357EE">
              <w:rPr>
                <w:szCs w:val="20"/>
              </w:rPr>
              <w:t>16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5</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Изобразительное </w:t>
            </w:r>
            <w:proofErr w:type="spellStart"/>
            <w:r w:rsidRPr="00E357EE">
              <w:rPr>
                <w:szCs w:val="28"/>
              </w:rPr>
              <w:t>искусство+технология</w:t>
            </w:r>
            <w:proofErr w:type="spellEnd"/>
            <w:r w:rsidRPr="00E357EE">
              <w:rPr>
                <w:szCs w:val="28"/>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00" w:type="dxa"/>
            <w:shd w:val="clear" w:color="auto" w:fill="auto"/>
          </w:tcPr>
          <w:p w:rsidR="00A50B8C" w:rsidRPr="00E357EE" w:rsidRDefault="00A50B8C" w:rsidP="0018460B">
            <w:pPr>
              <w:rPr>
                <w:b/>
              </w:rPr>
            </w:pPr>
            <w:r w:rsidRPr="00E357EE">
              <w:rPr>
                <w:b/>
              </w:rPr>
              <w:t>12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00" w:type="dxa"/>
            <w:shd w:val="clear" w:color="auto" w:fill="auto"/>
          </w:tcPr>
          <w:p w:rsidR="00A50B8C" w:rsidRPr="00E357EE" w:rsidRDefault="00A50B8C" w:rsidP="0018460B">
            <w:pPr>
              <w:rPr>
                <w:szCs w:val="20"/>
              </w:rPr>
            </w:pPr>
            <w:r w:rsidRPr="00E357EE">
              <w:rPr>
                <w:szCs w:val="20"/>
              </w:rPr>
              <w:t>99</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00" w:type="dxa"/>
            <w:shd w:val="clear" w:color="auto" w:fill="auto"/>
          </w:tcPr>
          <w:p w:rsidR="00A50B8C" w:rsidRPr="00E357EE" w:rsidRDefault="00A50B8C" w:rsidP="0018460B">
            <w:pPr>
              <w:rPr>
                <w:szCs w:val="20"/>
              </w:rPr>
            </w:pPr>
            <w:r w:rsidRPr="00E357EE">
              <w:rPr>
                <w:szCs w:val="20"/>
              </w:rPr>
              <w:t>99</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00" w:type="dxa"/>
            <w:shd w:val="clear" w:color="auto" w:fill="auto"/>
          </w:tcPr>
          <w:p w:rsidR="00A50B8C" w:rsidRPr="00E357EE" w:rsidRDefault="00A50B8C" w:rsidP="0018460B">
            <w:pPr>
              <w:rPr>
                <w:b/>
                <w:szCs w:val="20"/>
              </w:rPr>
            </w:pPr>
            <w:r w:rsidRPr="00E357EE">
              <w:rPr>
                <w:b/>
                <w:szCs w:val="20"/>
              </w:rPr>
              <w:t>106</w:t>
            </w:r>
          </w:p>
        </w:tc>
      </w:tr>
    </w:tbl>
    <w:p w:rsidR="00A50B8C" w:rsidRDefault="00A50B8C" w:rsidP="00A50B8C">
      <w:pPr>
        <w:pStyle w:val="aff1"/>
        <w:ind w:firstLine="0"/>
      </w:pPr>
    </w:p>
    <w:p w:rsidR="00EF0323" w:rsidRDefault="00EF0323" w:rsidP="00A50B8C">
      <w:pPr>
        <w:pStyle w:val="aff1"/>
        <w:ind w:firstLine="0"/>
      </w:pPr>
    </w:p>
    <w:p w:rsidR="00EF0323" w:rsidRDefault="00EF0323" w:rsidP="00A50B8C">
      <w:pPr>
        <w:pStyle w:val="aff1"/>
        <w:ind w:firstLine="0"/>
      </w:pPr>
    </w:p>
    <w:p w:rsidR="00EF0323" w:rsidRDefault="00EF0323" w:rsidP="00A50B8C">
      <w:pPr>
        <w:pStyle w:val="aff1"/>
        <w:ind w:firstLine="0"/>
      </w:pPr>
    </w:p>
    <w:p w:rsidR="00EF0323" w:rsidRDefault="00EF0323" w:rsidP="00A50B8C">
      <w:pPr>
        <w:pStyle w:val="aff1"/>
        <w:ind w:firstLine="0"/>
      </w:pPr>
    </w:p>
    <w:p w:rsidR="00EF0323" w:rsidRDefault="00EF0323" w:rsidP="00A50B8C">
      <w:pPr>
        <w:pStyle w:val="aff1"/>
        <w:ind w:firstLine="0"/>
      </w:pPr>
    </w:p>
    <w:p w:rsidR="00EF0323" w:rsidRDefault="00EF0323" w:rsidP="00A50B8C">
      <w:pPr>
        <w:pStyle w:val="aff1"/>
        <w:ind w:firstLine="0"/>
      </w:pPr>
    </w:p>
    <w:p w:rsidR="00EF0323" w:rsidRDefault="00EF0323" w:rsidP="00A50B8C">
      <w:pPr>
        <w:pStyle w:val="aff1"/>
        <w:ind w:firstLine="0"/>
      </w:pPr>
    </w:p>
    <w:p w:rsidR="00EF0323" w:rsidRDefault="00EF0323" w:rsidP="00A50B8C">
      <w:pPr>
        <w:pStyle w:val="aff1"/>
        <w:ind w:firstLine="0"/>
      </w:pPr>
    </w:p>
    <w:p w:rsidR="00EF0323" w:rsidRDefault="00EF0323" w:rsidP="00A50B8C">
      <w:pPr>
        <w:pStyle w:val="aff1"/>
        <w:ind w:firstLine="0"/>
      </w:pP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Учебный план (годовой)</w:t>
      </w: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 xml:space="preserve">для I-IV </w:t>
      </w:r>
      <w:proofErr w:type="gramStart"/>
      <w:r w:rsidRPr="007A200C">
        <w:rPr>
          <w:rFonts w:ascii="Times New Roman" w:hAnsi="Times New Roman"/>
          <w:b/>
          <w:sz w:val="24"/>
        </w:rPr>
        <w:t>классов  начального</w:t>
      </w:r>
      <w:proofErr w:type="gramEnd"/>
      <w:r w:rsidRPr="007A200C">
        <w:rPr>
          <w:rFonts w:ascii="Times New Roman" w:hAnsi="Times New Roman"/>
          <w:b/>
          <w:sz w:val="24"/>
        </w:rPr>
        <w:t xml:space="preserve"> общего образования,  на 201</w:t>
      </w:r>
      <w:r w:rsidR="001E444C">
        <w:rPr>
          <w:rFonts w:ascii="Times New Roman" w:hAnsi="Times New Roman"/>
          <w:b/>
          <w:sz w:val="24"/>
        </w:rPr>
        <w:t>7</w:t>
      </w:r>
      <w:r w:rsidRPr="007A200C">
        <w:rPr>
          <w:rFonts w:ascii="Times New Roman" w:hAnsi="Times New Roman"/>
          <w:b/>
          <w:sz w:val="24"/>
        </w:rPr>
        <w:t>/201</w:t>
      </w:r>
      <w:r w:rsidR="001E444C">
        <w:rPr>
          <w:rFonts w:ascii="Times New Roman" w:hAnsi="Times New Roman"/>
          <w:b/>
          <w:sz w:val="24"/>
        </w:rPr>
        <w:t>8</w:t>
      </w:r>
      <w:r w:rsidRPr="007A200C">
        <w:rPr>
          <w:rFonts w:ascii="Times New Roman" w:hAnsi="Times New Roman"/>
          <w:b/>
          <w:sz w:val="24"/>
        </w:rPr>
        <w:t xml:space="preserve">  учебный год</w:t>
      </w:r>
    </w:p>
    <w:tbl>
      <w:tblPr>
        <w:tblpPr w:leftFromText="180" w:rightFromText="180" w:vertAnchor="text" w:horzAnchor="margin" w:tblpY="373"/>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200B34" w:rsidP="0018460B">
            <w:pPr>
              <w:ind w:left="120" w:right="-108"/>
              <w:rPr>
                <w:b/>
                <w:szCs w:val="28"/>
              </w:rPr>
            </w:pPr>
            <w:r>
              <w:rPr>
                <w:noProof/>
                <w:sz w:val="20"/>
                <w:lang w:eastAsia="ru-R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31750</wp:posOffset>
                      </wp:positionV>
                      <wp:extent cx="3733800" cy="457200"/>
                      <wp:effectExtent l="10160" t="13970" r="8890" b="5080"/>
                      <wp:wrapNone/>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33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D72DA71"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"/>
                  </w:pict>
                </mc:Fallback>
              </mc:AlternateConten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224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224</w:t>
            </w:r>
          </w:p>
        </w:tc>
        <w:tc>
          <w:tcPr>
            <w:tcW w:w="900" w:type="dxa"/>
            <w:shd w:val="clear" w:color="auto" w:fill="auto"/>
          </w:tcPr>
          <w:p w:rsidR="00A50B8C" w:rsidRPr="00E357EE" w:rsidRDefault="00A50B8C" w:rsidP="0018460B">
            <w:pPr>
              <w:rPr>
                <w:szCs w:val="20"/>
              </w:rPr>
            </w:pPr>
            <w:r>
              <w:rPr>
                <w:szCs w:val="20"/>
              </w:rPr>
              <w:t>992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900" w:type="dxa"/>
            <w:shd w:val="clear" w:color="auto" w:fill="auto"/>
          </w:tcPr>
          <w:p w:rsidR="00A50B8C" w:rsidRPr="00E357EE" w:rsidRDefault="00A50B8C" w:rsidP="0018460B">
            <w:pPr>
              <w:rPr>
                <w:szCs w:val="20"/>
              </w:rPr>
            </w:pPr>
            <w:r>
              <w:rPr>
                <w:szCs w:val="20"/>
              </w:rPr>
              <w:t>640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shd w:val="clear" w:color="auto" w:fill="auto"/>
          </w:tcPr>
          <w:p w:rsidR="00A50B8C" w:rsidRPr="00E357EE" w:rsidRDefault="00A50B8C" w:rsidP="0018460B">
            <w:pPr>
              <w:rPr>
                <w:szCs w:val="20"/>
              </w:rPr>
            </w:pPr>
            <w:r>
              <w:rPr>
                <w:szCs w:val="20"/>
              </w:rPr>
              <w:t>204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128</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00" w:type="dxa"/>
            <w:shd w:val="clear" w:color="auto" w:fill="auto"/>
          </w:tcPr>
          <w:p w:rsidR="00A50B8C" w:rsidRPr="00E357EE" w:rsidRDefault="00A50B8C" w:rsidP="0018460B">
            <w:pPr>
              <w:rPr>
                <w:szCs w:val="20"/>
              </w:rPr>
            </w:pPr>
            <w:r>
              <w:rPr>
                <w:szCs w:val="20"/>
              </w:rPr>
              <w:t>536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170</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Изобразительное искусство</w:t>
            </w:r>
            <w:r>
              <w:rPr>
                <w:szCs w:val="28"/>
              </w:rPr>
              <w:t xml:space="preserve"> </w:t>
            </w:r>
            <w:r w:rsidRPr="00E357EE">
              <w:rPr>
                <w:szCs w:val="28"/>
              </w:rPr>
              <w:t>+</w:t>
            </w:r>
            <w:r>
              <w:rPr>
                <w:szCs w:val="28"/>
              </w:rPr>
              <w:t xml:space="preserve"> </w:t>
            </w:r>
            <w:r w:rsidRPr="00E357EE">
              <w:rPr>
                <w:szCs w:val="28"/>
              </w:rPr>
              <w:t xml:space="preserve">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00" w:type="dxa"/>
            <w:shd w:val="clear" w:color="auto" w:fill="auto"/>
          </w:tcPr>
          <w:p w:rsidR="00A50B8C" w:rsidRPr="00D8304F" w:rsidRDefault="00A50B8C" w:rsidP="0018460B">
            <w:r w:rsidRPr="00D8304F">
              <w:t>384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854</w:t>
            </w:r>
          </w:p>
        </w:tc>
        <w:tc>
          <w:tcPr>
            <w:tcW w:w="900" w:type="dxa"/>
            <w:tcBorders>
              <w:bottom w:val="single" w:sz="4" w:space="0" w:color="auto"/>
            </w:tcBorders>
            <w:shd w:val="clear" w:color="auto" w:fill="auto"/>
          </w:tcPr>
          <w:p w:rsidR="00A50B8C" w:rsidRPr="00EB327F" w:rsidRDefault="00A50B8C" w:rsidP="0018460B">
            <w:pPr>
              <w:rPr>
                <w:b/>
                <w:szCs w:val="20"/>
              </w:rPr>
            </w:pPr>
            <w:r w:rsidRPr="00EB327F">
              <w:rPr>
                <w:b/>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854</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236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704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922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b/>
                <w:szCs w:val="20"/>
              </w:rPr>
            </w:pPr>
            <w:r>
              <w:rPr>
                <w:b/>
                <w:szCs w:val="20"/>
              </w:rPr>
              <w:t>3498</w:t>
            </w:r>
          </w:p>
        </w:tc>
      </w:tr>
    </w:tbl>
    <w:p w:rsidR="00641F72" w:rsidRDefault="00641F72" w:rsidP="00641F72">
      <w:pPr>
        <w:spacing w:line="100" w:lineRule="atLeast"/>
        <w:jc w:val="center"/>
        <w:rPr>
          <w:b/>
          <w:sz w:val="28"/>
          <w:szCs w:val="28"/>
        </w:rPr>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w:t>
      </w:r>
      <w:proofErr w:type="gramStart"/>
      <w:r>
        <w:t>реализации  ООП</w:t>
      </w:r>
      <w:proofErr w:type="gramEnd"/>
      <w:r>
        <w:t xml:space="preserve">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AB121C">
        <w:t>«</w:t>
      </w:r>
      <w:proofErr w:type="spellStart"/>
      <w:r w:rsidR="007F6317">
        <w:rPr>
          <w:rFonts w:eastAsia="Calibri"/>
        </w:rPr>
        <w:t>Цунимахинская</w:t>
      </w:r>
      <w:proofErr w:type="spellEnd"/>
      <w:r w:rsidR="007F6317">
        <w:rPr>
          <w:rFonts w:eastAsia="Calibri"/>
        </w:rPr>
        <w:t xml:space="preserve"> </w:t>
      </w:r>
      <w:proofErr w:type="spellStart"/>
      <w:proofErr w:type="gramStart"/>
      <w:r w:rsidR="007F6317">
        <w:rPr>
          <w:rFonts w:eastAsia="Calibri"/>
        </w:rPr>
        <w:t>ООШ</w:t>
      </w:r>
      <w:r w:rsidR="00AB121C">
        <w:t>»</w:t>
      </w:r>
      <w:r>
        <w:t>укомплектована</w:t>
      </w:r>
      <w:proofErr w:type="spellEnd"/>
      <w:proofErr w:type="gramEnd"/>
      <w:r>
        <w:t xml:space="preserve"> кадрами, имеющими необходимую квалификацию для решения задач, определённых ООП НОО.</w:t>
      </w:r>
    </w:p>
    <w:p w:rsidR="00641F72" w:rsidRDefault="0087084F" w:rsidP="00641F72">
      <w:pPr>
        <w:shd w:val="clear" w:color="auto" w:fill="FFFFFF"/>
        <w:tabs>
          <w:tab w:val="left" w:pos="720"/>
        </w:tabs>
        <w:ind w:firstLine="567"/>
        <w:jc w:val="both"/>
      </w:pPr>
      <w:r>
        <w:t>В начальной школе работают 7</w:t>
      </w:r>
      <w:r w:rsidR="00641F72">
        <w:t xml:space="preserve"> педагогов:</w:t>
      </w:r>
    </w:p>
    <w:p w:rsidR="00641F72" w:rsidRDefault="00641F72" w:rsidP="00641F72">
      <w:pPr>
        <w:shd w:val="clear" w:color="auto" w:fill="FFFFFF"/>
        <w:tabs>
          <w:tab w:val="left" w:pos="720"/>
        </w:tabs>
        <w:ind w:firstLine="567"/>
        <w:jc w:val="both"/>
      </w:pPr>
      <w:r>
        <w:t>Имеют высшую и перву</w:t>
      </w:r>
      <w:r w:rsidR="0087084F">
        <w:t xml:space="preserve">ю квалификационную категорию – </w:t>
      </w:r>
      <w:r>
        <w:t>0 педагогов.</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w:t>
      </w:r>
      <w:proofErr w:type="gramStart"/>
      <w:r>
        <w:rPr>
          <w:bCs/>
        </w:rPr>
        <w:t xml:space="preserve">библиотекой,  </w:t>
      </w:r>
      <w:r>
        <w:rPr>
          <w:bCs/>
        </w:rPr>
        <w:lastRenderedPageBreak/>
        <w:t>педагог</w:t>
      </w:r>
      <w:proofErr w:type="gramEnd"/>
      <w:r>
        <w:rPr>
          <w:bCs/>
        </w:rPr>
        <w:t xml:space="preserve">-психолог, социальный педагог. Среди учебно-вспомогательного </w:t>
      </w:r>
      <w:proofErr w:type="gramStart"/>
      <w:r>
        <w:rPr>
          <w:bCs/>
        </w:rPr>
        <w:t>персонала</w:t>
      </w:r>
      <w:r w:rsidR="0087084F">
        <w:rPr>
          <w:bCs/>
        </w:rPr>
        <w:t xml:space="preserve">  -</w:t>
      </w:r>
      <w:proofErr w:type="gramEnd"/>
      <w:r w:rsidR="0087084F">
        <w:rPr>
          <w:bCs/>
        </w:rPr>
        <w:t xml:space="preserve"> завхоз, заведующая</w:t>
      </w:r>
      <w:r>
        <w:rPr>
          <w:bCs/>
        </w:rPr>
        <w:t xml:space="preserve"> библ</w:t>
      </w:r>
      <w:r w:rsidR="0087084F">
        <w:rPr>
          <w:bCs/>
        </w:rPr>
        <w:t>иотекой</w:t>
      </w:r>
      <w:r>
        <w:rPr>
          <w:bCs/>
        </w:rPr>
        <w:t>. Также есть технические исполнители и</w:t>
      </w:r>
      <w:r w:rsidR="0087084F">
        <w:rPr>
          <w:bCs/>
        </w:rPr>
        <w:t xml:space="preserve"> обслуживающий персонал: рабочий по обслуживанию здания, уборщик служебных помещений, сторожа</w:t>
      </w:r>
      <w:r>
        <w:rPr>
          <w:bCs/>
        </w:rPr>
        <w:t>, дворник.</w:t>
      </w:r>
    </w:p>
    <w:p w:rsidR="00641F72" w:rsidRDefault="00641F72" w:rsidP="00641F72">
      <w:pPr>
        <w:shd w:val="clear" w:color="auto" w:fill="FFFFFF"/>
        <w:tabs>
          <w:tab w:val="left" w:pos="720"/>
        </w:tabs>
        <w:ind w:firstLine="567"/>
        <w:jc w:val="both"/>
        <w:rPr>
          <w:bCs/>
        </w:rPr>
      </w:pPr>
      <w:r>
        <w:rPr>
          <w:bCs/>
        </w:rPr>
        <w:t>Образовательное учреждение укомпле</w:t>
      </w:r>
      <w:r w:rsidR="0087084F">
        <w:rPr>
          <w:bCs/>
        </w:rPr>
        <w:t>ктовано работниками пищеблока: 1 человек (повар</w:t>
      </w:r>
      <w:r>
        <w:rPr>
          <w:bCs/>
        </w:rPr>
        <w:t>).</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w:t>
      </w:r>
      <w:proofErr w:type="gramStart"/>
      <w:r>
        <w:t>организована  непрерывная</w:t>
      </w:r>
      <w:proofErr w:type="gramEnd"/>
      <w:r>
        <w:t xml:space="preserve">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proofErr w:type="spellStart"/>
      <w:r w:rsidR="0087084F">
        <w:rPr>
          <w:rFonts w:eastAsia="Calibri"/>
        </w:rPr>
        <w:t>Цунимахинская</w:t>
      </w:r>
      <w:proofErr w:type="spellEnd"/>
      <w:r w:rsidR="0087084F">
        <w:rPr>
          <w:rFonts w:eastAsia="Calibri"/>
        </w:rPr>
        <w:t xml:space="preserve"> </w:t>
      </w:r>
      <w:proofErr w:type="spellStart"/>
      <w:proofErr w:type="gramStart"/>
      <w:r w:rsidR="0087084F">
        <w:rPr>
          <w:rFonts w:eastAsia="Calibri"/>
        </w:rPr>
        <w:t>ООШ</w:t>
      </w:r>
      <w:r w:rsidR="00AB121C">
        <w:t>»</w:t>
      </w:r>
      <w:r>
        <w:t>реализуются</w:t>
      </w:r>
      <w:proofErr w:type="spellEnd"/>
      <w:proofErr w:type="gramEnd"/>
      <w:r>
        <w:t xml:space="preserve"> следующие направления:</w:t>
      </w:r>
    </w:p>
    <w:p w:rsidR="00641F72" w:rsidRDefault="00641F72" w:rsidP="00641F72">
      <w:pPr>
        <w:tabs>
          <w:tab w:val="left" w:pos="720"/>
        </w:tabs>
        <w:ind w:firstLine="567"/>
        <w:jc w:val="both"/>
      </w:pPr>
      <w: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w:t>
      </w:r>
      <w:proofErr w:type="spellStart"/>
      <w:r>
        <w:t>дезадаптации</w:t>
      </w:r>
      <w:proofErr w:type="spellEnd"/>
      <w:r>
        <w:t xml:space="preserve">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w:t>
      </w:r>
      <w:r w:rsidR="00BF26E9">
        <w:t>я выступления педагогов,</w:t>
      </w:r>
      <w:r>
        <w:t xml:space="preserve">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w:t>
      </w:r>
      <w:proofErr w:type="spellStart"/>
      <w:r>
        <w:t>гиперактивности</w:t>
      </w:r>
      <w:proofErr w:type="spellEnd"/>
      <w:r>
        <w:t>»,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AB121C">
        <w:t>«</w:t>
      </w:r>
      <w:proofErr w:type="spellStart"/>
      <w:r w:rsidR="00BF26E9">
        <w:rPr>
          <w:rFonts w:eastAsia="Calibri"/>
        </w:rPr>
        <w:t>Цунимахинская</w:t>
      </w:r>
      <w:proofErr w:type="spellEnd"/>
      <w:r w:rsidR="00BF26E9">
        <w:rPr>
          <w:rFonts w:eastAsia="Calibri"/>
        </w:rPr>
        <w:t xml:space="preserve"> ООШ</w:t>
      </w:r>
      <w:r w:rsidR="00AB121C">
        <w:t>»</w:t>
      </w:r>
      <w:r w:rsidR="00B33541">
        <w:t xml:space="preserve"> </w:t>
      </w:r>
      <w:r>
        <w:t xml:space="preserve">педагогом-психологом проводятся: психологические занятий для учащихся 1  классов; коррекционная работа с </w:t>
      </w:r>
      <w:proofErr w:type="spellStart"/>
      <w:r>
        <w:t>дезадаптированными</w:t>
      </w:r>
      <w:proofErr w:type="spellEnd"/>
      <w:r>
        <w:t xml:space="preserve">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lastRenderedPageBreak/>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proofErr w:type="spellStart"/>
      <w:r w:rsidR="00C25D1C">
        <w:rPr>
          <w:rFonts w:eastAsia="Calibri"/>
        </w:rPr>
        <w:t>Цунимахинская</w:t>
      </w:r>
      <w:proofErr w:type="spellEnd"/>
      <w:r w:rsidR="00C25D1C">
        <w:rPr>
          <w:rFonts w:eastAsia="Calibri"/>
        </w:rPr>
        <w:t xml:space="preserve"> </w:t>
      </w:r>
      <w:proofErr w:type="spellStart"/>
      <w:proofErr w:type="gramStart"/>
      <w:r w:rsidR="00C25D1C">
        <w:rPr>
          <w:rFonts w:eastAsia="Calibri"/>
        </w:rPr>
        <w:t>ООШ</w:t>
      </w:r>
      <w:r w:rsidR="00AB121C">
        <w:rPr>
          <w:rFonts w:eastAsia="Arial"/>
        </w:rPr>
        <w:t>»</w:t>
      </w:r>
      <w:r>
        <w:rPr>
          <w:rFonts w:eastAsia="Arial"/>
        </w:rPr>
        <w:t>осуществляется</w:t>
      </w:r>
      <w:proofErr w:type="spellEnd"/>
      <w:proofErr w:type="gramEnd"/>
      <w:r>
        <w:rPr>
          <w:rFonts w:eastAsia="Arial"/>
        </w:rPr>
        <w:t xml:space="preserve"> н</w:t>
      </w:r>
      <w:r w:rsidR="00C25D1C">
        <w:rPr>
          <w:rFonts w:eastAsia="Arial"/>
        </w:rPr>
        <w:t xml:space="preserve">а основе нормативного </w:t>
      </w:r>
      <w:r>
        <w:rPr>
          <w:rFonts w:eastAsia="Arial"/>
        </w:rPr>
        <w:t xml:space="preserve"> финансирования,</w:t>
      </w:r>
      <w:r>
        <w:rPr>
          <w:rFonts w:eastAsia="Arial"/>
          <w:bCs/>
        </w:rPr>
        <w:t xml:space="preserve"> </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w:t>
      </w:r>
      <w:proofErr w:type="spellStart"/>
      <w:r>
        <w:rPr>
          <w:i/>
        </w:rPr>
        <w:t>подушевого</w:t>
      </w:r>
      <w:proofErr w:type="spellEnd"/>
      <w:r>
        <w:rPr>
          <w:i/>
        </w:rPr>
        <w:t xml:space="preserve">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w:t>
      </w:r>
      <w:proofErr w:type="spellStart"/>
      <w:r>
        <w:rPr>
          <w:rFonts w:eastAsia="DejaVu Sans Condensed"/>
          <w:bCs/>
          <w:iCs/>
          <w:lang w:eastAsia="hi-IN" w:bidi="hi-IN"/>
        </w:rPr>
        <w:t>внутрибюджетных</w:t>
      </w:r>
      <w:proofErr w:type="spellEnd"/>
      <w:r>
        <w:rPr>
          <w:rFonts w:eastAsia="DejaVu Sans Condensed"/>
          <w:bCs/>
          <w:iCs/>
          <w:lang w:eastAsia="hi-IN" w:bidi="hi-IN"/>
        </w:rPr>
        <w:t xml:space="preserve">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w:t>
      </w:r>
      <w:proofErr w:type="spellStart"/>
      <w:r>
        <w:t>неуменьшение</w:t>
      </w:r>
      <w:proofErr w:type="spellEnd"/>
      <w:r>
        <w:t xml:space="preserve"> уровня финансирования по статьям расходов, включённым в величину регионального расчётного </w:t>
      </w:r>
      <w:proofErr w:type="spellStart"/>
      <w:r>
        <w:t>подушевого</w:t>
      </w:r>
      <w:proofErr w:type="spellEnd"/>
      <w: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t>внутрибюджетных</w:t>
      </w:r>
      <w:proofErr w:type="spellEnd"/>
      <w:r>
        <w:t xml:space="preserve">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 xml:space="preserve">В связи с требованиями Стандарта при расчёте регионального </w:t>
      </w:r>
      <w:proofErr w:type="spellStart"/>
      <w:r>
        <w:t>подушевого</w:t>
      </w:r>
      <w:proofErr w:type="spellEnd"/>
      <w: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Pr>
          <w:rFonts w:eastAsia="DejaVu Sans Condensed"/>
          <w:lang w:eastAsia="hi-IN" w:bidi="hi-IN"/>
        </w:rPr>
        <w:t>подушевым</w:t>
      </w:r>
      <w:proofErr w:type="spellEnd"/>
      <w:r>
        <w:rPr>
          <w:rFonts w:eastAsia="DejaVu Sans Condensed"/>
          <w:lang w:eastAsia="hi-IN" w:bidi="hi-IN"/>
        </w:rPr>
        <w:t xml:space="preserve">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w:t>
      </w:r>
      <w:proofErr w:type="gramStart"/>
      <w:r>
        <w:rPr>
          <w:rFonts w:eastAsia="Arial"/>
        </w:rPr>
        <w:t>учреждения  включает</w:t>
      </w:r>
      <w:proofErr w:type="gramEnd"/>
      <w:r>
        <w:rPr>
          <w:rFonts w:eastAsia="Arial"/>
        </w:rPr>
        <w:t xml:space="preserve"> в себя поощрительные выплаты по результатам труда. Выплаты стимулирующего </w:t>
      </w:r>
      <w:proofErr w:type="gramStart"/>
      <w:r>
        <w:rPr>
          <w:rFonts w:eastAsia="Arial"/>
        </w:rPr>
        <w:t>характера  устанавливаются</w:t>
      </w:r>
      <w:proofErr w:type="gramEnd"/>
      <w:r>
        <w:rPr>
          <w:rFonts w:eastAsia="Arial"/>
        </w:rPr>
        <w:t xml:space="preserve"> в пределах средств 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 xml:space="preserve">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Pr>
          <w:rFonts w:eastAsia="DejaVu Sans Condensed"/>
          <w:lang w:eastAsia="hi-IN" w:bidi="hi-IN"/>
        </w:rPr>
        <w:t>здоровьесберегающих</w:t>
      </w:r>
      <w:proofErr w:type="spellEnd"/>
      <w:r>
        <w:rPr>
          <w:rFonts w:eastAsia="DejaVu Sans Condensed"/>
          <w:lang w:eastAsia="hi-IN" w:bidi="hi-IN"/>
        </w:rPr>
        <w:t>;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 xml:space="preserve">Распределение поощрительных выплат по результатам труда за счет стимулирующей </w:t>
      </w:r>
      <w:r>
        <w:lastRenderedPageBreak/>
        <w:t>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w:t>
      </w:r>
      <w:r>
        <w:rPr>
          <w:b/>
        </w:rPr>
        <w:t xml:space="preserve"> </w:t>
      </w:r>
      <w:r>
        <w:rPr>
          <w:b/>
          <w:i/>
        </w:rPr>
        <w:t>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 xml:space="preserve">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proofErr w:type="spellStart"/>
      <w:r>
        <w:t>Минобрнауки</w:t>
      </w:r>
      <w:proofErr w:type="spellEnd"/>
      <w:r>
        <w:t xml:space="preserve">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C4624C" w:rsidP="00FD2D39">
      <w:pPr>
        <w:numPr>
          <w:ilvl w:val="1"/>
          <w:numId w:val="48"/>
        </w:numPr>
        <w:tabs>
          <w:tab w:val="left" w:pos="142"/>
        </w:tabs>
        <w:ind w:left="0" w:firstLine="567"/>
        <w:jc w:val="both"/>
      </w:pPr>
      <w:r>
        <w:t>кабинетов с АРМ – 0.</w:t>
      </w:r>
      <w:r w:rsidR="00641F72">
        <w:t xml:space="preserve"> </w:t>
      </w:r>
    </w:p>
    <w:p w:rsidR="00641F72" w:rsidRPr="00C4624C" w:rsidRDefault="00641F72" w:rsidP="00C4624C">
      <w:pPr>
        <w:numPr>
          <w:ilvl w:val="1"/>
          <w:numId w:val="48"/>
        </w:numPr>
        <w:tabs>
          <w:tab w:val="left" w:pos="142"/>
        </w:tabs>
        <w:ind w:left="0" w:firstLine="567"/>
        <w:jc w:val="both"/>
      </w:pPr>
      <w:r>
        <w:t>учебные ка</w:t>
      </w:r>
      <w:r w:rsidR="00C4624C">
        <w:t>бинеты (5</w:t>
      </w:r>
    </w:p>
    <w:p w:rsidR="00641F72" w:rsidRDefault="00C4624C" w:rsidP="00FD2D39">
      <w:pPr>
        <w:numPr>
          <w:ilvl w:val="1"/>
          <w:numId w:val="48"/>
        </w:numPr>
        <w:tabs>
          <w:tab w:val="left" w:pos="142"/>
        </w:tabs>
        <w:ind w:left="0" w:firstLine="567"/>
        <w:jc w:val="both"/>
        <w:rPr>
          <w:rFonts w:eastAsia="Times New Roman"/>
        </w:rPr>
      </w:pPr>
      <w:r>
        <w:rPr>
          <w:rFonts w:eastAsia="Times New Roman"/>
        </w:rPr>
        <w:t xml:space="preserve"> спортивная площадка</w:t>
      </w:r>
      <w:r w:rsidR="00641F72">
        <w:rPr>
          <w:rFonts w:eastAsia="Times New Roman"/>
        </w:rPr>
        <w:t xml:space="preserve">. </w:t>
      </w:r>
    </w:p>
    <w:p w:rsidR="00641F72" w:rsidRPr="00C4624C" w:rsidRDefault="00C4624C" w:rsidP="00C4624C">
      <w:pPr>
        <w:numPr>
          <w:ilvl w:val="1"/>
          <w:numId w:val="48"/>
        </w:numPr>
        <w:tabs>
          <w:tab w:val="left" w:pos="142"/>
        </w:tabs>
        <w:ind w:left="0" w:firstLine="567"/>
        <w:jc w:val="both"/>
        <w:rPr>
          <w:rFonts w:eastAsia="Times New Roman"/>
        </w:rPr>
      </w:pPr>
      <w:r>
        <w:rPr>
          <w:rFonts w:eastAsia="Times New Roman"/>
        </w:rPr>
        <w:t>помещение</w:t>
      </w:r>
      <w:r w:rsidR="00641F72">
        <w:rPr>
          <w:rFonts w:eastAsia="Times New Roman"/>
        </w:rPr>
        <w:t xml:space="preserve">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w:t>
      </w:r>
      <w:r w:rsidR="00C4624C">
        <w:rPr>
          <w:rFonts w:eastAsia="Times New Roman"/>
        </w:rPr>
        <w:t>ративное помещение -1.</w:t>
      </w:r>
    </w:p>
    <w:p w:rsidR="00641F72" w:rsidRPr="00C4624C" w:rsidRDefault="00C4624C" w:rsidP="00C4624C">
      <w:pPr>
        <w:numPr>
          <w:ilvl w:val="1"/>
          <w:numId w:val="48"/>
        </w:numPr>
        <w:tabs>
          <w:tab w:val="left" w:pos="142"/>
        </w:tabs>
        <w:ind w:left="0" w:firstLine="567"/>
        <w:jc w:val="both"/>
        <w:rPr>
          <w:rFonts w:eastAsia="Times New Roman"/>
        </w:rPr>
      </w:pPr>
      <w:r>
        <w:rPr>
          <w:rFonts w:eastAsia="Times New Roman"/>
        </w:rPr>
        <w:t xml:space="preserve"> </w:t>
      </w:r>
      <w:proofErr w:type="spellStart"/>
      <w:r>
        <w:rPr>
          <w:rFonts w:eastAsia="Times New Roman"/>
        </w:rPr>
        <w:t>Санузе</w:t>
      </w:r>
      <w:proofErr w:type="spellEnd"/>
    </w:p>
    <w:p w:rsidR="00641F72" w:rsidRDefault="00641F72" w:rsidP="00C4624C">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w:t>
      </w:r>
      <w:r w:rsidR="00C4624C">
        <w:t>рной охраны, который обору</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ind w:firstLine="567"/>
        <w:jc w:val="both"/>
      </w:pPr>
      <w:r>
        <w:t>В настоящее в</w:t>
      </w:r>
      <w:r w:rsidR="00C4624C">
        <w:t>ремя в 1-4 классах обучается 21 ученик (4 класса-комплекта</w:t>
      </w:r>
      <w:r>
        <w:t>).</w:t>
      </w:r>
    </w:p>
    <w:p w:rsidR="00641F72" w:rsidRDefault="00B33541" w:rsidP="00641F72">
      <w:pPr>
        <w:ind w:firstLine="567"/>
        <w:jc w:val="both"/>
        <w:rPr>
          <w:b/>
        </w:rPr>
      </w:pPr>
      <w:r>
        <w:t>Учреждение имеет двух</w:t>
      </w:r>
      <w:r w:rsidR="00641F72">
        <w:t xml:space="preserve">сменный режим работы. В образовательном учреждении </w:t>
      </w:r>
      <w:proofErr w:type="gramStart"/>
      <w:r w:rsidR="00641F72">
        <w:t>дейс</w:t>
      </w:r>
      <w:r w:rsidR="000E48F4">
        <w:t>твует  сеть</w:t>
      </w:r>
      <w:proofErr w:type="gramEnd"/>
      <w:r w:rsidR="000E48F4">
        <w:t xml:space="preserve"> кружков,</w:t>
      </w:r>
      <w:r w:rsidR="00641F72">
        <w:t xml:space="preserve">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w:t>
      </w:r>
      <w:proofErr w:type="gramStart"/>
      <w:r>
        <w:rPr>
          <w:b/>
        </w:rPr>
        <w:t>обеспечение  реализации</w:t>
      </w:r>
      <w:proofErr w:type="gramEnd"/>
      <w:r>
        <w:rPr>
          <w:b/>
        </w:rPr>
        <w:t xml:space="preserve">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4F3CEC">
        <w:t>нность библиотеки на начало 201</w:t>
      </w:r>
      <w:r w:rsidR="001E444C">
        <w:t>7</w:t>
      </w:r>
      <w:r w:rsidR="004F3CEC">
        <w:t>-201</w:t>
      </w:r>
      <w:r w:rsidR="001E444C">
        <w:t>8</w:t>
      </w:r>
      <w:r>
        <w:t xml:space="preserve"> учебного года следующая: учебников – 100%</w:t>
      </w:r>
      <w:r w:rsidR="002257F3">
        <w:t xml:space="preserve"> художественная литература – </w:t>
      </w:r>
      <w:proofErr w:type="gramStart"/>
      <w:r w:rsidR="002257F3">
        <w:t>135  экз.</w:t>
      </w:r>
      <w:proofErr w:type="gramEnd"/>
      <w:r w:rsidR="002257F3">
        <w:t>,   ., диски – 35</w:t>
      </w:r>
      <w:r>
        <w:t xml:space="preserve"> экз., учебники с электронными приложениями – 60 экз., справочно-библиографические  издания – 180 экз. </w:t>
      </w:r>
    </w:p>
    <w:p w:rsidR="00641F72" w:rsidRDefault="00641F72" w:rsidP="00641F72">
      <w:pPr>
        <w:ind w:firstLine="567"/>
        <w:jc w:val="center"/>
        <w:rPr>
          <w:b/>
        </w:rPr>
      </w:pPr>
      <w:r>
        <w:rPr>
          <w:b/>
        </w:rPr>
        <w:t xml:space="preserve">Информационное обеспечение реализации основной образовательной программы </w:t>
      </w:r>
      <w:proofErr w:type="gramStart"/>
      <w:r>
        <w:rPr>
          <w:b/>
        </w:rPr>
        <w:t>начального  общего</w:t>
      </w:r>
      <w:proofErr w:type="gramEnd"/>
      <w:r>
        <w:rPr>
          <w:b/>
        </w:rPr>
        <w:t xml:space="preserve"> образования</w:t>
      </w:r>
    </w:p>
    <w:p w:rsidR="00641F72" w:rsidRDefault="00641F72" w:rsidP="00641F72">
      <w:pPr>
        <w:ind w:firstLine="567"/>
        <w:jc w:val="both"/>
      </w:pPr>
      <w:r>
        <w:t xml:space="preserve">В соответствии с требованиями Стандарта информационные условия реализации основной образовательной </w:t>
      </w:r>
      <w:proofErr w:type="gramStart"/>
      <w:r>
        <w:t>программы  начального</w:t>
      </w:r>
      <w:proofErr w:type="gramEnd"/>
      <w:r>
        <w:t xml:space="preserve"> общего образования обеспечиваются современной информационно-образовательной средой.</w:t>
      </w:r>
    </w:p>
    <w:p w:rsidR="00641F72" w:rsidRDefault="00641F72" w:rsidP="00641F72">
      <w:pPr>
        <w:ind w:firstLine="567"/>
        <w:jc w:val="both"/>
      </w:pPr>
      <w:r>
        <w:lastRenderedPageBreak/>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 xml:space="preserve">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w:t>
      </w:r>
      <w:proofErr w:type="spellStart"/>
      <w:r>
        <w:t>мультимедиаколлекция</w:t>
      </w:r>
      <w:proofErr w:type="spellEnd"/>
      <w:r>
        <w:t>, образовательные порталы fipi.ru, openclass.ru, mou.bsu.edu.ru, pedsovet.org, ict.edu.ru, ege.edu.ru, 1 september.ru).</w:t>
      </w:r>
    </w:p>
    <w:p w:rsidR="002257F3" w:rsidRPr="002257F3" w:rsidRDefault="00641F72" w:rsidP="002257F3">
      <w:pPr>
        <w:widowControl/>
        <w:suppressAutoHyphens w:val="0"/>
        <w:ind w:firstLineChars="200" w:firstLine="480"/>
        <w:jc w:val="both"/>
        <w:rPr>
          <w:rFonts w:eastAsia="Times New Roman"/>
          <w:color w:val="0000FF"/>
          <w:kern w:val="0"/>
          <w:sz w:val="34"/>
          <w:szCs w:val="34"/>
          <w:u w:val="single"/>
          <w:lang w:eastAsia="ru-RU"/>
        </w:rPr>
      </w:pPr>
      <w:r>
        <w:t xml:space="preserve">Имеется </w:t>
      </w:r>
      <w:proofErr w:type="gramStart"/>
      <w:r>
        <w:t>интернет,  сайт</w:t>
      </w:r>
      <w:proofErr w:type="gramEnd"/>
      <w:r>
        <w:t xml:space="preserve"> школы. (</w:t>
      </w:r>
      <w:hyperlink r:id="rId8" w:history="1">
        <w:r w:rsidR="002257F3" w:rsidRPr="002257F3">
          <w:rPr>
            <w:rFonts w:eastAsia="Times New Roman"/>
            <w:color w:val="0000FF"/>
            <w:kern w:val="0"/>
            <w:sz w:val="34"/>
            <w:szCs w:val="34"/>
            <w:u w:val="single"/>
            <w:lang w:eastAsia="ru-RU"/>
          </w:rPr>
          <w:t>http://tsunim.dagestanschool.ru</w:t>
        </w:r>
      </w:hyperlink>
    </w:p>
    <w:p w:rsidR="00641F72" w:rsidRDefault="00641F72" w:rsidP="00641F72">
      <w:pPr>
        <w:ind w:firstLine="567"/>
        <w:jc w:val="both"/>
      </w:pPr>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w:t>
      </w:r>
      <w:r>
        <w:rPr>
          <w:b/>
        </w:rPr>
        <w:t xml:space="preserve"> </w:t>
      </w:r>
      <w:r>
        <w:t xml:space="preserve">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w:t>
      </w:r>
      <w:proofErr w:type="spellStart"/>
      <w:r>
        <w:t>Microsoft</w:t>
      </w:r>
      <w:proofErr w:type="spellEnd"/>
      <w:r>
        <w:t xml:space="preserve"> </w:t>
      </w:r>
      <w:proofErr w:type="spellStart"/>
      <w:r>
        <w:t>Windows</w:t>
      </w:r>
      <w:proofErr w:type="spellEnd"/>
      <w:r>
        <w:t xml:space="preserve"> XP и </w:t>
      </w:r>
      <w:proofErr w:type="spellStart"/>
      <w:r>
        <w:t>ALTLinux</w:t>
      </w:r>
      <w:proofErr w:type="spellEnd"/>
      <w:r>
        <w:t xml:space="preserve">, офисными программами: </w:t>
      </w:r>
      <w:proofErr w:type="spellStart"/>
      <w:r>
        <w:t>MSOffice</w:t>
      </w:r>
      <w:proofErr w:type="spellEnd"/>
      <w:r>
        <w:t xml:space="preserve"> и </w:t>
      </w:r>
      <w:proofErr w:type="spellStart"/>
      <w:r>
        <w:t>OpenOffice</w:t>
      </w:r>
      <w:proofErr w:type="spellEnd"/>
      <w:r>
        <w:t>.</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641F72">
      <w:pPr>
        <w:jc w:val="center"/>
      </w:pPr>
      <w:r>
        <w:rPr>
          <w:b/>
        </w:rPr>
        <w:br w:type="page"/>
      </w:r>
      <w:r>
        <w:lastRenderedPageBreak/>
        <w:t>Муниципальное казенное общеобразовательное учреждение</w:t>
      </w:r>
    </w:p>
    <w:p w:rsidR="00641F72" w:rsidRDefault="00641F72" w:rsidP="00641F72">
      <w:pPr>
        <w:jc w:val="center"/>
      </w:pPr>
      <w:r>
        <w:t>«</w:t>
      </w:r>
      <w:proofErr w:type="spellStart"/>
      <w:r w:rsidR="002D0349">
        <w:t>Цунимахинская</w:t>
      </w:r>
      <w:proofErr w:type="spellEnd"/>
      <w:r w:rsidR="002D0349">
        <w:t xml:space="preserve"> ООШ</w:t>
      </w:r>
      <w:r>
        <w:t>»</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A75AA9" w:rsidTr="0018460B">
        <w:tc>
          <w:tcPr>
            <w:tcW w:w="3400" w:type="dxa"/>
            <w:hideMark/>
          </w:tcPr>
          <w:p w:rsidR="00A75AA9" w:rsidRDefault="00A75AA9" w:rsidP="0018460B">
            <w:pPr>
              <w:snapToGrid w:val="0"/>
              <w:spacing w:line="276" w:lineRule="auto"/>
              <w:jc w:val="both"/>
              <w:rPr>
                <w:sz w:val="20"/>
                <w:szCs w:val="20"/>
              </w:rPr>
            </w:pPr>
            <w:r>
              <w:rPr>
                <w:sz w:val="20"/>
                <w:szCs w:val="20"/>
              </w:rPr>
              <w:t>РАССМОТРЕНА</w:t>
            </w:r>
          </w:p>
          <w:p w:rsidR="00A75AA9" w:rsidRDefault="00A75AA9" w:rsidP="0018460B">
            <w:pPr>
              <w:spacing w:line="276" w:lineRule="auto"/>
              <w:jc w:val="both"/>
              <w:rPr>
                <w:sz w:val="20"/>
                <w:szCs w:val="20"/>
              </w:rPr>
            </w:pPr>
            <w:r>
              <w:rPr>
                <w:sz w:val="20"/>
                <w:szCs w:val="20"/>
              </w:rPr>
              <w:t xml:space="preserve">на заседании </w:t>
            </w:r>
          </w:p>
          <w:p w:rsidR="00A75AA9" w:rsidRDefault="00A75AA9" w:rsidP="0018460B">
            <w:pPr>
              <w:spacing w:line="276" w:lineRule="auto"/>
              <w:jc w:val="both"/>
              <w:rPr>
                <w:sz w:val="20"/>
                <w:szCs w:val="20"/>
              </w:rPr>
            </w:pPr>
            <w:r>
              <w:rPr>
                <w:sz w:val="20"/>
                <w:szCs w:val="20"/>
              </w:rPr>
              <w:t xml:space="preserve">педагогического   совета </w:t>
            </w:r>
          </w:p>
          <w:p w:rsidR="00A75AA9" w:rsidRDefault="00A75AA9" w:rsidP="0018460B">
            <w:pPr>
              <w:spacing w:line="276" w:lineRule="auto"/>
              <w:rPr>
                <w:sz w:val="20"/>
                <w:szCs w:val="20"/>
              </w:rPr>
            </w:pPr>
            <w:r>
              <w:rPr>
                <w:sz w:val="20"/>
                <w:szCs w:val="20"/>
              </w:rPr>
              <w:t>МКОУ «</w:t>
            </w:r>
            <w:proofErr w:type="spellStart"/>
            <w:r w:rsidR="002D0349">
              <w:t>Цунимахинская</w:t>
            </w:r>
            <w:proofErr w:type="spellEnd"/>
            <w:r w:rsidR="002D0349">
              <w:t xml:space="preserve"> ООШ</w:t>
            </w:r>
            <w:r>
              <w:rPr>
                <w:sz w:val="20"/>
                <w:szCs w:val="20"/>
              </w:rPr>
              <w:t>»</w:t>
            </w:r>
          </w:p>
          <w:p w:rsidR="00A75AA9" w:rsidRDefault="00A75AA9" w:rsidP="0018460B">
            <w:pPr>
              <w:spacing w:line="276" w:lineRule="auto"/>
              <w:jc w:val="both"/>
              <w:rPr>
                <w:bCs/>
                <w:sz w:val="20"/>
                <w:szCs w:val="20"/>
              </w:rPr>
            </w:pPr>
            <w:r>
              <w:rPr>
                <w:bCs/>
                <w:sz w:val="20"/>
                <w:szCs w:val="20"/>
              </w:rPr>
              <w:t xml:space="preserve">Протокол от «28» августа </w:t>
            </w:r>
            <w:r w:rsidR="003D1B8E">
              <w:rPr>
                <w:bCs/>
                <w:sz w:val="20"/>
                <w:szCs w:val="20"/>
              </w:rPr>
              <w:t>2017 г.</w:t>
            </w:r>
          </w:p>
          <w:p w:rsidR="00A75AA9" w:rsidRDefault="00A75AA9" w:rsidP="0018460B">
            <w:pPr>
              <w:spacing w:line="276" w:lineRule="auto"/>
              <w:jc w:val="both"/>
              <w:rPr>
                <w:bCs/>
                <w:sz w:val="20"/>
                <w:szCs w:val="20"/>
              </w:rPr>
            </w:pPr>
            <w:r>
              <w:rPr>
                <w:bCs/>
                <w:sz w:val="20"/>
                <w:szCs w:val="20"/>
              </w:rPr>
              <w:t xml:space="preserve"> №</w:t>
            </w:r>
            <w:r w:rsidR="002D0349">
              <w:rPr>
                <w:bCs/>
                <w:sz w:val="20"/>
                <w:szCs w:val="20"/>
              </w:rPr>
              <w:t>1</w:t>
            </w:r>
          </w:p>
        </w:tc>
        <w:tc>
          <w:tcPr>
            <w:tcW w:w="2975" w:type="dxa"/>
          </w:tcPr>
          <w:p w:rsidR="00A75AA9" w:rsidRDefault="00A75AA9" w:rsidP="0018460B">
            <w:pPr>
              <w:spacing w:line="276" w:lineRule="auto"/>
              <w:jc w:val="both"/>
              <w:rPr>
                <w:rFonts w:eastAsia="Arial"/>
                <w:sz w:val="20"/>
                <w:szCs w:val="20"/>
              </w:rPr>
            </w:pPr>
          </w:p>
        </w:tc>
        <w:tc>
          <w:tcPr>
            <w:tcW w:w="4140" w:type="dxa"/>
            <w:hideMark/>
          </w:tcPr>
          <w:p w:rsidR="00CC17E0" w:rsidRDefault="00CC17E0" w:rsidP="00CC17E0">
            <w:pPr>
              <w:snapToGrid w:val="0"/>
              <w:spacing w:line="276" w:lineRule="auto"/>
              <w:ind w:left="88" w:right="-220"/>
              <w:jc w:val="both"/>
              <w:rPr>
                <w:sz w:val="20"/>
                <w:szCs w:val="20"/>
              </w:rPr>
            </w:pPr>
            <w:r>
              <w:rPr>
                <w:sz w:val="20"/>
                <w:szCs w:val="20"/>
              </w:rPr>
              <w:t>УТВЕРЖДЕНА</w:t>
            </w:r>
          </w:p>
          <w:p w:rsidR="00CC17E0" w:rsidRDefault="00CC17E0" w:rsidP="00CC17E0">
            <w:pPr>
              <w:snapToGrid w:val="0"/>
              <w:spacing w:line="276" w:lineRule="auto"/>
              <w:ind w:left="88" w:right="-220"/>
              <w:jc w:val="both"/>
              <w:rPr>
                <w:sz w:val="20"/>
                <w:szCs w:val="20"/>
              </w:rPr>
            </w:pPr>
            <w:r>
              <w:rPr>
                <w:sz w:val="20"/>
                <w:szCs w:val="20"/>
              </w:rPr>
              <w:t xml:space="preserve">приказом  </w:t>
            </w:r>
          </w:p>
          <w:p w:rsidR="00CC17E0" w:rsidRDefault="00CC17E0" w:rsidP="00CC17E0">
            <w:pPr>
              <w:spacing w:line="276" w:lineRule="auto"/>
              <w:rPr>
                <w:sz w:val="20"/>
                <w:szCs w:val="20"/>
              </w:rPr>
            </w:pPr>
            <w:r>
              <w:rPr>
                <w:sz w:val="20"/>
                <w:szCs w:val="20"/>
              </w:rPr>
              <w:t>МКОУ «</w:t>
            </w:r>
            <w:proofErr w:type="spellStart"/>
            <w:r>
              <w:rPr>
                <w:sz w:val="20"/>
                <w:szCs w:val="20"/>
              </w:rPr>
              <w:t>Акушинская</w:t>
            </w:r>
            <w:proofErr w:type="spellEnd"/>
            <w:r>
              <w:rPr>
                <w:sz w:val="20"/>
                <w:szCs w:val="20"/>
              </w:rPr>
              <w:t xml:space="preserve"> СОШ №3»</w:t>
            </w:r>
          </w:p>
          <w:p w:rsidR="00CC17E0" w:rsidRDefault="00CC17E0" w:rsidP="00CC17E0">
            <w:pPr>
              <w:spacing w:line="276" w:lineRule="auto"/>
              <w:ind w:left="88" w:right="-220"/>
              <w:jc w:val="both"/>
              <w:rPr>
                <w:sz w:val="20"/>
                <w:szCs w:val="20"/>
              </w:rPr>
            </w:pPr>
            <w:r>
              <w:rPr>
                <w:sz w:val="20"/>
                <w:szCs w:val="20"/>
              </w:rPr>
              <w:t xml:space="preserve">от </w:t>
            </w:r>
            <w:r w:rsidRPr="00CC17E0">
              <w:rPr>
                <w:bCs/>
                <w:sz w:val="22"/>
                <w:szCs w:val="20"/>
                <w:u w:val="single"/>
              </w:rPr>
              <w:t>«28» августа 2017 г.</w:t>
            </w:r>
            <w:r w:rsidRPr="00CC17E0">
              <w:rPr>
                <w:sz w:val="22"/>
                <w:szCs w:val="20"/>
              </w:rPr>
              <w:t xml:space="preserve"> </w:t>
            </w:r>
          </w:p>
          <w:p w:rsidR="00A75AA9" w:rsidRDefault="00CC17E0" w:rsidP="00CC17E0">
            <w:pPr>
              <w:spacing w:line="276" w:lineRule="auto"/>
              <w:ind w:left="88" w:right="-220"/>
              <w:jc w:val="both"/>
              <w:rPr>
                <w:sz w:val="20"/>
                <w:szCs w:val="20"/>
              </w:rPr>
            </w:pPr>
            <w:r>
              <w:rPr>
                <w:sz w:val="20"/>
                <w:szCs w:val="20"/>
              </w:rPr>
              <w:t xml:space="preserve"> </w:t>
            </w:r>
            <w:r w:rsidR="002D0349">
              <w:rPr>
                <w:sz w:val="20"/>
                <w:szCs w:val="20"/>
                <w:u w:val="single"/>
              </w:rPr>
              <w:t xml:space="preserve">№ </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 xml:space="preserve">Основная </w:t>
      </w:r>
      <w:proofErr w:type="gramStart"/>
      <w:r>
        <w:rPr>
          <w:b/>
          <w:sz w:val="48"/>
          <w:szCs w:val="48"/>
        </w:rPr>
        <w:t>образовательная  программа</w:t>
      </w:r>
      <w:proofErr w:type="gramEnd"/>
    </w:p>
    <w:p w:rsidR="00641F72" w:rsidRDefault="00641F72" w:rsidP="00641F72">
      <w:pPr>
        <w:jc w:val="center"/>
        <w:rPr>
          <w:b/>
          <w:sz w:val="48"/>
        </w:rPr>
      </w:pPr>
      <w:r>
        <w:rPr>
          <w:b/>
          <w:sz w:val="48"/>
          <w:szCs w:val="48"/>
        </w:rPr>
        <w:t xml:space="preserve">основного общего </w:t>
      </w:r>
      <w:proofErr w:type="gramStart"/>
      <w:r>
        <w:rPr>
          <w:b/>
          <w:sz w:val="48"/>
          <w:szCs w:val="48"/>
        </w:rPr>
        <w:t xml:space="preserve">образования  </w:t>
      </w:r>
      <w:r>
        <w:rPr>
          <w:b/>
          <w:sz w:val="48"/>
        </w:rPr>
        <w:t>муниципального</w:t>
      </w:r>
      <w:proofErr w:type="gramEnd"/>
      <w:r>
        <w:rPr>
          <w:b/>
          <w:sz w:val="48"/>
        </w:rPr>
        <w:t xml:space="preserve"> казенного общеобразовательного учреждения</w:t>
      </w:r>
    </w:p>
    <w:p w:rsidR="00641F72" w:rsidRDefault="00364CFE" w:rsidP="00641F72">
      <w:pPr>
        <w:jc w:val="center"/>
        <w:rPr>
          <w:b/>
          <w:sz w:val="48"/>
        </w:rPr>
      </w:pPr>
      <w:r w:rsidRPr="00364CFE">
        <w:rPr>
          <w:b/>
          <w:sz w:val="44"/>
          <w:szCs w:val="44"/>
        </w:rPr>
        <w:t>«</w:t>
      </w:r>
      <w:proofErr w:type="spellStart"/>
      <w:r w:rsidRPr="00364CFE">
        <w:rPr>
          <w:b/>
          <w:sz w:val="44"/>
          <w:szCs w:val="44"/>
        </w:rPr>
        <w:t>Цунимахинская</w:t>
      </w:r>
      <w:proofErr w:type="spellEnd"/>
      <w:r w:rsidRPr="00364CFE">
        <w:rPr>
          <w:b/>
          <w:sz w:val="44"/>
          <w:szCs w:val="44"/>
        </w:rPr>
        <w:t xml:space="preserve"> ООШ</w:t>
      </w:r>
      <w:r w:rsidR="00641F72">
        <w:rPr>
          <w:b/>
          <w:sz w:val="4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641F72">
      <w:pPr>
        <w:ind w:firstLine="709"/>
        <w:jc w:val="center"/>
        <w:rPr>
          <w:b/>
          <w:sz w:val="40"/>
          <w:szCs w:val="40"/>
        </w:rPr>
      </w:pPr>
    </w:p>
    <w:p w:rsidR="00641F72" w:rsidRDefault="00641F72" w:rsidP="00641F72">
      <w:pPr>
        <w:rPr>
          <w:b/>
          <w:sz w:val="28"/>
          <w:szCs w:val="28"/>
        </w:rPr>
      </w:pPr>
    </w:p>
    <w:p w:rsidR="00A75AA9" w:rsidRPr="003D1B8E" w:rsidRDefault="00641F72" w:rsidP="00ED3B7D">
      <w:pPr>
        <w:jc w:val="center"/>
        <w:rPr>
          <w:b/>
          <w:sz w:val="28"/>
        </w:rPr>
      </w:pPr>
      <w:r w:rsidRPr="00ED3B7D">
        <w:rPr>
          <w:b/>
        </w:rPr>
        <w:t xml:space="preserve">с. </w:t>
      </w:r>
      <w:proofErr w:type="spellStart"/>
      <w:r w:rsidR="00766E9D">
        <w:rPr>
          <w:b/>
        </w:rPr>
        <w:t>Цуни</w:t>
      </w:r>
      <w:proofErr w:type="spellEnd"/>
      <w:r w:rsidR="00766E9D">
        <w:rPr>
          <w:b/>
        </w:rPr>
        <w:t>-</w:t>
      </w:r>
      <w:r w:rsidR="00FD2D72" w:rsidRPr="00ED3B7D">
        <w:rPr>
          <w:b/>
        </w:rPr>
        <w:t xml:space="preserve"> </w:t>
      </w:r>
      <w:r w:rsidR="003D1B8E" w:rsidRPr="003D1B8E">
        <w:rPr>
          <w:b/>
          <w:bCs/>
          <w:sz w:val="22"/>
          <w:szCs w:val="20"/>
        </w:rPr>
        <w:t>2017 г.</w:t>
      </w:r>
    </w:p>
    <w:p w:rsidR="00ED3B7D" w:rsidRDefault="00ED3B7D" w:rsidP="00641F72">
      <w:pPr>
        <w:pStyle w:val="a5"/>
        <w:spacing w:after="0"/>
        <w:jc w:val="center"/>
        <w:rPr>
          <w:rFonts w:ascii="Times New Roman" w:eastAsia="Arial" w:hAnsi="Times New Roman" w:cs="Times New Roman"/>
          <w:b/>
          <w:smallCaps/>
          <w:kern w:val="0"/>
          <w:lang w:eastAsia="ar-SA" w:bidi="ar-SA"/>
        </w:rPr>
      </w:pPr>
    </w:p>
    <w:p w:rsidR="00766E9D" w:rsidRDefault="00766E9D"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w:t>
      </w:r>
      <w:proofErr w:type="gramStart"/>
      <w:r>
        <w:rPr>
          <w:rFonts w:eastAsia="@Arial Unicode MS"/>
        </w:rPr>
        <w:t>образования  муниципального</w:t>
      </w:r>
      <w:proofErr w:type="gramEnd"/>
      <w:r>
        <w:rPr>
          <w:rFonts w:eastAsia="@Arial Unicode MS"/>
        </w:rPr>
        <w:t xml:space="preserve"> казенного общеобразовательного учреждения </w:t>
      </w:r>
      <w:r w:rsidR="00FD2D72">
        <w:rPr>
          <w:rFonts w:eastAsia="Calibri"/>
        </w:rPr>
        <w:t>МКОУ «</w:t>
      </w:r>
      <w:proofErr w:type="spellStart"/>
      <w:r w:rsidR="000C16C8">
        <w:t>Цунимахинская</w:t>
      </w:r>
      <w:proofErr w:type="spellEnd"/>
      <w:r w:rsidR="000C16C8">
        <w:t xml:space="preserve"> ООШ</w:t>
      </w:r>
      <w:r>
        <w:rPr>
          <w:rFonts w:eastAsia="Calibri"/>
        </w:rPr>
        <w:t xml:space="preserve">».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w:t>
      </w:r>
      <w:proofErr w:type="gramStart"/>
      <w:r>
        <w:rPr>
          <w:rFonts w:ascii="Times New Roman" w:eastAsia="Calibri" w:hAnsi="Times New Roman" w:cs="Times New Roman"/>
          <w:lang w:eastAsia="ar-SA" w:bidi="ar-SA"/>
        </w:rPr>
        <w:t>2.№</w:t>
      </w:r>
      <w:proofErr w:type="gramEnd"/>
      <w:r>
        <w:rPr>
          <w:rFonts w:ascii="Times New Roman" w:eastAsia="Calibri" w:hAnsi="Times New Roman" w:cs="Times New Roman"/>
          <w:lang w:eastAsia="ar-SA" w:bidi="ar-SA"/>
        </w:rPr>
        <w:t>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proofErr w:type="gramStart"/>
      <w:r>
        <w:rPr>
          <w:rFonts w:ascii="Times New Roman" w:eastAsia="Calibri" w:hAnsi="Times New Roman" w:cs="Times New Roman"/>
          <w:lang w:eastAsia="ar-SA" w:bidi="ar-SA"/>
        </w:rPr>
        <w:t>Приказ  Министерства</w:t>
      </w:r>
      <w:proofErr w:type="gramEnd"/>
      <w:r>
        <w:rPr>
          <w:rFonts w:ascii="Times New Roman" w:eastAsia="Calibri" w:hAnsi="Times New Roman" w:cs="Times New Roman"/>
          <w:lang w:eastAsia="ar-SA" w:bidi="ar-SA"/>
        </w:rPr>
        <w:t xml:space="preserve">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Pr>
          <w:rFonts w:ascii="Times New Roman" w:eastAsia="Calibri" w:hAnsi="Times New Roman" w:cs="Times New Roman"/>
          <w:lang w:eastAsia="ar-SA" w:bidi="ar-SA"/>
        </w:rPr>
        <w:t>Минобрнауки</w:t>
      </w:r>
      <w:proofErr w:type="spellEnd"/>
      <w:r>
        <w:rPr>
          <w:rFonts w:ascii="Times New Roman" w:eastAsia="Calibri" w:hAnsi="Times New Roman" w:cs="Times New Roman"/>
          <w:lang w:eastAsia="ar-SA" w:bidi="ar-SA"/>
        </w:rPr>
        <w:t xml:space="preserve">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proofErr w:type="gramStart"/>
      <w:r>
        <w:rPr>
          <w:rFonts w:ascii="Times New Roman" w:eastAsia="Calibri" w:hAnsi="Times New Roman" w:cs="Times New Roman"/>
          <w:lang w:eastAsia="ar-SA" w:bidi="ar-SA"/>
        </w:rPr>
        <w:t>Цель  Программы</w:t>
      </w:r>
      <w:proofErr w:type="gramEnd"/>
      <w:r>
        <w:rPr>
          <w:rFonts w:ascii="Times New Roman" w:eastAsia="Calibri" w:hAnsi="Times New Roman" w:cs="Times New Roman"/>
          <w:lang w:eastAsia="ar-SA" w:bidi="ar-SA"/>
        </w:rPr>
        <w:t xml:space="preserve">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w:t>
      </w:r>
      <w:proofErr w:type="spellStart"/>
      <w:r>
        <w:rPr>
          <w:rFonts w:ascii="Times New Roman" w:eastAsia="Calibri" w:hAnsi="Times New Roman" w:cs="Times New Roman"/>
          <w:lang w:eastAsia="ar-SA" w:bidi="ar-SA"/>
        </w:rPr>
        <w:t>деятельностного</w:t>
      </w:r>
      <w:proofErr w:type="spellEnd"/>
      <w:r>
        <w:rPr>
          <w:rFonts w:ascii="Times New Roman" w:eastAsia="Calibri" w:hAnsi="Times New Roman" w:cs="Times New Roman"/>
          <w:lang w:eastAsia="ar-SA" w:bidi="ar-SA"/>
        </w:rPr>
        <w:t xml:space="preserve">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w:t>
      </w:r>
      <w:proofErr w:type="gramStart"/>
      <w:r>
        <w:t>лет)  качественного</w:t>
      </w:r>
      <w:proofErr w:type="gramEnd"/>
      <w:r>
        <w:t xml:space="preserve">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t>временнóй</w:t>
      </w:r>
      <w:proofErr w:type="spellEnd"/>
      <w:r>
        <w:t xml:space="preserve">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w:t>
      </w:r>
      <w:proofErr w:type="gramStart"/>
      <w:r>
        <w:t>в отношениях</w:t>
      </w:r>
      <w:proofErr w:type="gramEnd"/>
      <w:r>
        <w:t xml:space="preserve">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proofErr w:type="spellStart"/>
      <w:r>
        <w:rPr>
          <w:rFonts w:eastAsia="Times New Roman"/>
          <w:lang w:eastAsia="ru-RU"/>
        </w:rPr>
        <w:t>деятельностный</w:t>
      </w:r>
      <w:proofErr w:type="spellEnd"/>
      <w:r>
        <w:rPr>
          <w:rFonts w:eastAsia="Times New Roman"/>
          <w:lang w:eastAsia="ru-RU"/>
        </w:rPr>
        <w:t xml:space="preserve">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многонационального, поликультурного и </w:t>
      </w:r>
      <w:proofErr w:type="spellStart"/>
      <w:r>
        <w:rPr>
          <w:rFonts w:eastAsia="Times New Roman"/>
          <w:lang w:eastAsia="ru-RU"/>
        </w:rPr>
        <w:t>поликонфессионального</w:t>
      </w:r>
      <w:proofErr w:type="spellEnd"/>
      <w:r>
        <w:rPr>
          <w:rFonts w:eastAsia="Times New Roman"/>
          <w:lang w:eastAsia="ru-RU"/>
        </w:rPr>
        <w:t xml:space="preserve">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w:t>
      </w:r>
      <w:proofErr w:type="spellStart"/>
      <w:r>
        <w:rPr>
          <w:rFonts w:eastAsia="Times New Roman"/>
          <w:lang w:eastAsia="ru-RU"/>
        </w:rPr>
        <w:t>учѐт</w:t>
      </w:r>
      <w:proofErr w:type="spellEnd"/>
      <w:r>
        <w:rPr>
          <w:rFonts w:eastAsia="Times New Roman"/>
          <w:lang w:eastAsia="ru-RU"/>
        </w:rPr>
        <w:t xml:space="preserve">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развития каждого учащегося, в том числе </w:t>
      </w:r>
      <w:proofErr w:type="spellStart"/>
      <w:r>
        <w:rPr>
          <w:rFonts w:eastAsia="Times New Roman"/>
          <w:lang w:eastAsia="ru-RU"/>
        </w:rPr>
        <w:t>одарѐнных</w:t>
      </w:r>
      <w:proofErr w:type="spellEnd"/>
      <w:r>
        <w:rPr>
          <w:rFonts w:eastAsia="Times New Roman"/>
          <w:lang w:eastAsia="ru-RU"/>
        </w:rPr>
        <w:t xml:space="preserve">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8"/>
        <w:spacing w:line="240" w:lineRule="auto"/>
        <w:jc w:val="center"/>
        <w:rPr>
          <w:rFonts w:cs="Times New Roman"/>
          <w:b/>
          <w:sz w:val="24"/>
          <w:szCs w:val="24"/>
        </w:rPr>
      </w:pPr>
    </w:p>
    <w:p w:rsidR="00641F72" w:rsidRDefault="00641F72" w:rsidP="00641F72">
      <w:pPr>
        <w:pStyle w:val="af8"/>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w:t>
      </w:r>
      <w:proofErr w:type="gramStart"/>
      <w:r>
        <w:t>планирования и выполнения учебных исследований</w:t>
      </w:r>
      <w:proofErr w:type="gramEnd"/>
      <w:r>
        <w:t xml:space="preserve">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lastRenderedPageBreak/>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proofErr w:type="spellStart"/>
      <w:r>
        <w:rPr>
          <w:i/>
          <w:iCs/>
        </w:rPr>
        <w:t>аудирование</w:t>
      </w:r>
      <w:proofErr w:type="spellEnd"/>
      <w:r>
        <w:rPr>
          <w:i/>
          <w:iCs/>
        </w:rPr>
        <w:t xml:space="preserve">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значение изученных грамматических явлений в расширенном объеме (</w:t>
      </w:r>
      <w:proofErr w:type="spellStart"/>
      <w:proofErr w:type="gramStart"/>
      <w:r>
        <w:t>видо</w:t>
      </w:r>
      <w:proofErr w:type="spellEnd"/>
      <w:r>
        <w:t>-временные</w:t>
      </w:r>
      <w:proofErr w:type="gramEnd"/>
      <w: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proofErr w:type="spellStart"/>
      <w:r>
        <w:rPr>
          <w:i/>
          <w:iCs/>
        </w:rPr>
        <w:t>аудирование</w:t>
      </w:r>
      <w:proofErr w:type="spellEnd"/>
      <w:r>
        <w:rPr>
          <w:i/>
          <w:iCs/>
        </w:rPr>
        <w:t xml:space="preserve">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w:t>
      </w:r>
      <w:proofErr w:type="spellStart"/>
      <w:proofErr w:type="gramStart"/>
      <w:r>
        <w:t>не-</w:t>
      </w:r>
      <w:proofErr w:type="spellEnd"/>
      <w:r>
        <w:t xml:space="preserve"> обходимую</w:t>
      </w:r>
      <w:proofErr w:type="gramEnd"/>
      <w:r>
        <w:t xml:space="preserve">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w:t>
      </w:r>
      <w:r>
        <w:lastRenderedPageBreak/>
        <w:t xml:space="preserve">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w:t>
      </w:r>
      <w:proofErr w:type="gramStart"/>
      <w:r>
        <w:rPr>
          <w:b/>
          <w:bCs/>
          <w:i/>
          <w:iCs/>
        </w:rPr>
        <w:t>ИКТ</w:t>
      </w:r>
      <w:proofErr w:type="gramEnd"/>
      <w:r>
        <w:rPr>
          <w:b/>
          <w:bCs/>
          <w:i/>
          <w:iCs/>
        </w:rPr>
        <w:t xml:space="preserve">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lastRenderedPageBreak/>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w:t>
      </w:r>
      <w:proofErr w:type="gramStart"/>
      <w:r>
        <w:t>поступков</w:t>
      </w:r>
      <w:proofErr w:type="gramEnd"/>
      <w:r>
        <w:t xml:space="preserve">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w:t>
      </w:r>
      <w:proofErr w:type="gramStart"/>
      <w:r>
        <w:t>признаками изученных социальных явлений</w:t>
      </w:r>
      <w:proofErr w:type="gramEnd"/>
      <w:r>
        <w:t xml:space="preserve">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w:t>
      </w:r>
      <w:proofErr w:type="gramStart"/>
      <w:r>
        <w:t>текстов( правовых</w:t>
      </w:r>
      <w:proofErr w:type="gramEnd"/>
      <w:r>
        <w:t xml:space="preserve">,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w:t>
      </w:r>
      <w:r>
        <w:lastRenderedPageBreak/>
        <w:t xml:space="preserve">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w:t>
      </w:r>
      <w:proofErr w:type="gramStart"/>
      <w:r>
        <w:rPr>
          <w:bCs/>
          <w:iCs/>
        </w:rPr>
        <w:t>обучающийся  должен</w:t>
      </w:r>
      <w:proofErr w:type="gramEnd"/>
      <w:r>
        <w:rPr>
          <w:bCs/>
          <w:iCs/>
        </w:rPr>
        <w:t>:</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w:t>
      </w:r>
      <w:proofErr w:type="spellStart"/>
      <w:r>
        <w:t>геоэкологических</w:t>
      </w:r>
      <w:proofErr w:type="spellEnd"/>
      <w:r>
        <w:t xml:space="preserve">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w:t>
      </w:r>
      <w:proofErr w:type="spellStart"/>
      <w:r>
        <w:t>ресурсообеспеченность</w:t>
      </w:r>
      <w:proofErr w:type="spellEnd"/>
      <w:r>
        <w:t xml:space="preserve"> отдельных стран и регионов мира, их </w:t>
      </w:r>
      <w:r>
        <w:lastRenderedPageBreak/>
        <w:t xml:space="preserve">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t>геоэкологическими</w:t>
      </w:r>
      <w:proofErr w:type="spellEnd"/>
      <w:r>
        <w:t xml:space="preserve">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w:t>
      </w:r>
      <w:proofErr w:type="spellStart"/>
      <w:r>
        <w:t>Ч.Дарвина</w:t>
      </w:r>
      <w:proofErr w:type="spellEnd"/>
      <w:r>
        <w:t xml:space="preserve">); учение </w:t>
      </w:r>
      <w:proofErr w:type="spellStart"/>
      <w:r>
        <w:t>В.И.Вернадского</w:t>
      </w:r>
      <w:proofErr w:type="spellEnd"/>
      <w:r>
        <w:t xml:space="preserve"> о биосфере; сущность законов </w:t>
      </w:r>
      <w:proofErr w:type="spellStart"/>
      <w:r>
        <w:t>Г.Менделя</w:t>
      </w:r>
      <w:proofErr w:type="spellEnd"/>
      <w:r>
        <w:t xml:space="preserve">,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t>агроэкосистемы</w:t>
      </w:r>
      <w:proofErr w:type="spellEnd"/>
      <w:r>
        <w:t xml:space="preserve"> своей местности), процессы (естественный и искусственный отбор, половое </w:t>
      </w:r>
      <w:r>
        <w:lastRenderedPageBreak/>
        <w:t xml:space="preserve">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lastRenderedPageBreak/>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t>электроотрицательность</w:t>
      </w:r>
      <w:proofErr w:type="spellEnd"/>
      <w: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t>неэлектролит</w:t>
      </w:r>
      <w:proofErr w:type="spellEnd"/>
      <w:r>
        <w:t xml:space="preserve">,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w:t>
      </w:r>
      <w:proofErr w:type="spellStart"/>
      <w:r>
        <w:t>Д.И.Менделеева</w:t>
      </w:r>
      <w:proofErr w:type="spellEnd"/>
      <w:r>
        <w:t xml:space="preserve">;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lastRenderedPageBreak/>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w:t>
      </w:r>
      <w:proofErr w:type="spellStart"/>
      <w:r>
        <w:t>самостраховки</w:t>
      </w:r>
      <w:proofErr w:type="spellEnd"/>
      <w:r>
        <w:t xml:space="preserve">;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lastRenderedPageBreak/>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w:t>
      </w:r>
      <w:r>
        <w:rPr>
          <w:rFonts w:ascii="Times New Roman" w:eastAsia="Andale Sans UI" w:hAnsi="Times New Roman" w:cs="Times New Roman"/>
          <w:lang w:eastAsia="ar-SA" w:bidi="ar-SA"/>
        </w:rPr>
        <w:lastRenderedPageBreak/>
        <w:t>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8"/>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w:t>
      </w:r>
      <w:proofErr w:type="spellStart"/>
      <w:r>
        <w:t>критериальной</w:t>
      </w:r>
      <w:proofErr w:type="spellEnd"/>
      <w:r>
        <w:t xml:space="preserve">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w:t>
      </w:r>
      <w:proofErr w:type="spellStart"/>
      <w:r>
        <w:t>взаимооценки</w:t>
      </w:r>
      <w:proofErr w:type="spellEnd"/>
      <w:r>
        <w:t xml:space="preserve"> и предоставляет </w:t>
      </w:r>
      <w:r>
        <w:lastRenderedPageBreak/>
        <w:t xml:space="preserve">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w:t>
      </w:r>
      <w:proofErr w:type="spellStart"/>
      <w:r>
        <w:t>Внутришкольный</w:t>
      </w:r>
      <w:proofErr w:type="spellEnd"/>
      <w:r>
        <w:t xml:space="preserve">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 xml:space="preserve">стартовая диагностика (входной контроль), промежуточный контроль, итоговый </w:t>
      </w:r>
      <w:proofErr w:type="gramStart"/>
      <w:r>
        <w:rPr>
          <w:rFonts w:eastAsia="Times New Roman"/>
          <w:lang w:eastAsia="ru-RU"/>
        </w:rPr>
        <w:t>контроль,  текущее</w:t>
      </w:r>
      <w:proofErr w:type="gramEnd"/>
      <w:r>
        <w:rPr>
          <w:rFonts w:eastAsia="Times New Roman"/>
          <w:lang w:eastAsia="ru-RU"/>
        </w:rPr>
        <w:t xml:space="preserve">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1) </w:t>
      </w:r>
      <w:proofErr w:type="spellStart"/>
      <w:r>
        <w:t>сформированность</w:t>
      </w:r>
      <w:proofErr w:type="spellEnd"/>
      <w:r>
        <w:t xml:space="preserve">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proofErr w:type="spellStart"/>
      <w:r>
        <w:t>сформированность</w:t>
      </w:r>
      <w:proofErr w:type="spellEnd"/>
      <w:r>
        <w:t xml:space="preserve">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lastRenderedPageBreak/>
        <w:t xml:space="preserve">- о </w:t>
      </w:r>
      <w:proofErr w:type="spellStart"/>
      <w:r>
        <w:rPr>
          <w:rFonts w:ascii="Times New Roman" w:eastAsia="Calibri" w:hAnsi="Times New Roman" w:cs="Times New Roman"/>
          <w:color w:val="auto"/>
          <w:lang w:eastAsia="en-US"/>
        </w:rPr>
        <w:t>сформированности</w:t>
      </w:r>
      <w:proofErr w:type="spellEnd"/>
      <w:r>
        <w:rPr>
          <w:rFonts w:ascii="Times New Roman" w:eastAsia="Calibri" w:hAnsi="Times New Roman" w:cs="Times New Roman"/>
          <w:color w:val="auto"/>
          <w:lang w:eastAsia="en-US"/>
        </w:rPr>
        <w:t xml:space="preserve">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w:t>
      </w:r>
      <w:proofErr w:type="spellStart"/>
      <w:r>
        <w:rPr>
          <w:rFonts w:ascii="Times New Roman" w:eastAsia="Calibri" w:hAnsi="Times New Roman" w:cs="Times New Roman"/>
          <w:color w:val="auto"/>
          <w:lang w:eastAsia="en-US"/>
        </w:rPr>
        <w:t>сформированности</w:t>
      </w:r>
      <w:proofErr w:type="spellEnd"/>
      <w:r>
        <w:rPr>
          <w:rFonts w:ascii="Times New Roman" w:eastAsia="Calibri" w:hAnsi="Times New Roman" w:cs="Times New Roman"/>
          <w:color w:val="auto"/>
          <w:lang w:eastAsia="en-US"/>
        </w:rPr>
        <w:t xml:space="preserve">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w:t>
      </w:r>
      <w:proofErr w:type="spellStart"/>
      <w:r>
        <w:rPr>
          <w:rFonts w:ascii="Times New Roman" w:eastAsia="Calibri" w:hAnsi="Times New Roman" w:cs="Times New Roman"/>
          <w:color w:val="auto"/>
          <w:lang w:eastAsia="en-US"/>
        </w:rPr>
        <w:t>саморегуляции</w:t>
      </w:r>
      <w:proofErr w:type="spellEnd"/>
      <w:r>
        <w:rPr>
          <w:rFonts w:ascii="Times New Roman" w:eastAsia="Calibri" w:hAnsi="Times New Roman" w:cs="Times New Roman"/>
          <w:color w:val="auto"/>
          <w:lang w:eastAsia="en-US"/>
        </w:rPr>
        <w:t xml:space="preserve">.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 xml:space="preserve">Особенности оценки </w:t>
      </w:r>
      <w:proofErr w:type="gramStart"/>
      <w:r>
        <w:rPr>
          <w:b/>
          <w:bCs/>
        </w:rPr>
        <w:t>предметных  результатов</w:t>
      </w:r>
      <w:proofErr w:type="gramEnd"/>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proofErr w:type="gramStart"/>
      <w:r>
        <w:rPr>
          <w:rFonts w:ascii="Times New Roman" w:hAnsi="Times New Roman" w:cs="Times New Roman"/>
          <w:color w:val="auto"/>
        </w:rPr>
        <w:t>Динамика  развития</w:t>
      </w:r>
      <w:proofErr w:type="gramEnd"/>
      <w:r>
        <w:rPr>
          <w:rFonts w:ascii="Times New Roman" w:hAnsi="Times New Roman" w:cs="Times New Roman"/>
          <w:color w:val="auto"/>
        </w:rPr>
        <w:t xml:space="preserve">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firstRow="1" w:lastRow="0" w:firstColumn="1" w:lastColumn="0" w:noHBand="0" w:noVBand="1"/>
      </w:tblPr>
      <w:tblGrid>
        <w:gridCol w:w="1986"/>
        <w:gridCol w:w="1844"/>
        <w:gridCol w:w="1985"/>
        <w:gridCol w:w="708"/>
        <w:gridCol w:w="1134"/>
        <w:gridCol w:w="1418"/>
        <w:gridCol w:w="1275"/>
      </w:tblGrid>
      <w:tr w:rsidR="00641F72" w:rsidTr="00641F72">
        <w:trPr>
          <w:trHeight w:val="29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proofErr w:type="spellStart"/>
            <w:r>
              <w:rPr>
                <w:rFonts w:ascii="Times New Roman" w:hAnsi="Times New Roman" w:cs="Times New Roman"/>
                <w:b/>
                <w:bCs/>
                <w:iCs/>
                <w:color w:val="auto"/>
              </w:rPr>
              <w:t>Перио-дичность</w:t>
            </w:r>
            <w:proofErr w:type="spellEnd"/>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w:t>
            </w:r>
            <w:proofErr w:type="spellStart"/>
            <w:r>
              <w:rPr>
                <w:rFonts w:ascii="Times New Roman" w:hAnsi="Times New Roman" w:cs="Times New Roman"/>
                <w:b/>
                <w:bCs/>
                <w:iCs/>
                <w:color w:val="auto"/>
              </w:rPr>
              <w:t>ставления</w:t>
            </w:r>
            <w:proofErr w:type="spellEnd"/>
            <w:r>
              <w:rPr>
                <w:rFonts w:ascii="Times New Roman" w:hAnsi="Times New Roman" w:cs="Times New Roman"/>
                <w:b/>
                <w:bCs/>
                <w:iCs/>
                <w:color w:val="auto"/>
              </w:rPr>
              <w:t xml:space="preserve">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641F72">
        <w:trPr>
          <w:trHeight w:val="125"/>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 xml:space="preserve">1.1. Уровень </w:t>
            </w:r>
            <w:proofErr w:type="spellStart"/>
            <w:r>
              <w:t>обученности</w:t>
            </w:r>
            <w:proofErr w:type="spellEnd"/>
          </w:p>
        </w:tc>
      </w:tr>
      <w:tr w:rsidR="00641F72" w:rsidTr="00641F72">
        <w:trPr>
          <w:trHeight w:val="49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641F72">
        <w:trPr>
          <w:trHeight w:val="30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50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641F72">
        <w:trPr>
          <w:trHeight w:val="56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w:t>
            </w:r>
            <w:proofErr w:type="spellStart"/>
            <w:r>
              <w:rPr>
                <w:rFonts w:ascii="Times New Roman" w:hAnsi="Times New Roman" w:cs="Times New Roman"/>
                <w:color w:val="auto"/>
              </w:rPr>
              <w:t>обученности</w:t>
            </w:r>
            <w:proofErr w:type="spellEnd"/>
            <w:r>
              <w:rPr>
                <w:rFonts w:ascii="Times New Roman" w:hAnsi="Times New Roman" w:cs="Times New Roman"/>
                <w:color w:val="auto"/>
              </w:rPr>
              <w:t xml:space="preserve">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w:t>
            </w:r>
            <w:proofErr w:type="spellStart"/>
            <w:r>
              <w:rPr>
                <w:rFonts w:ascii="Times New Roman" w:hAnsi="Times New Roman" w:cs="Times New Roman"/>
                <w:color w:val="auto"/>
              </w:rPr>
              <w:t>внутришкольного</w:t>
            </w:r>
            <w:proofErr w:type="spellEnd"/>
            <w:r>
              <w:rPr>
                <w:rFonts w:ascii="Times New Roman" w:hAnsi="Times New Roman" w:cs="Times New Roman"/>
                <w:color w:val="auto"/>
              </w:rPr>
              <w:t xml:space="preserve">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proofErr w:type="spellStart"/>
      <w:r w:rsidR="001A11A6">
        <w:t>Цунимахинская</w:t>
      </w:r>
      <w:proofErr w:type="spellEnd"/>
      <w:r w:rsidR="001A11A6">
        <w:t xml:space="preserve"> ООШ</w:t>
      </w:r>
      <w:r>
        <w:rPr>
          <w:rFonts w:ascii="Times New Roman" w:eastAsia="Arial" w:hAnsi="Times New Roman" w:cs="Times New Roman"/>
          <w:kern w:val="0"/>
          <w:sz w:val="22"/>
          <w:szCs w:val="22"/>
          <w:lang w:eastAsia="ar-SA" w:bidi="ar-SA"/>
        </w:rPr>
        <w:t>».</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proofErr w:type="spellStart"/>
      <w:r w:rsidR="001A11A6">
        <w:t>Цунимахинская</w:t>
      </w:r>
      <w:proofErr w:type="spellEnd"/>
      <w:r w:rsidR="001A11A6">
        <w:t xml:space="preserve"> </w:t>
      </w:r>
      <w:proofErr w:type="spellStart"/>
      <w:proofErr w:type="gramStart"/>
      <w:r w:rsidR="001A11A6">
        <w:t>ООШ</w:t>
      </w:r>
      <w:r w:rsidR="00AB121C">
        <w:t>»</w:t>
      </w:r>
      <w:r>
        <w:t>формируется</w:t>
      </w:r>
      <w:proofErr w:type="spellEnd"/>
      <w:proofErr w:type="gramEnd"/>
      <w:r>
        <w:t xml:space="preserve">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выполнение заданий с использованием ИКТ (компьютерное тестирование, </w:t>
      </w:r>
      <w:proofErr w:type="spellStart"/>
      <w:r>
        <w:rPr>
          <w:rFonts w:ascii="Times New Roman" w:eastAsia="Arial" w:hAnsi="Times New Roman" w:cs="Times New Roman"/>
          <w:kern w:val="0"/>
          <w:lang w:eastAsia="ar-SA" w:bidi="ar-SA"/>
        </w:rPr>
        <w:t>on-line</w:t>
      </w:r>
      <w:proofErr w:type="spellEnd"/>
      <w:r>
        <w:rPr>
          <w:rFonts w:ascii="Times New Roman" w:eastAsia="Arial" w:hAnsi="Times New Roman" w:cs="Times New Roman"/>
          <w:kern w:val="0"/>
          <w:lang w:eastAsia="ar-SA" w:bidi="ar-SA"/>
        </w:rPr>
        <w:t xml:space="preserv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w:t>
      </w:r>
      <w:proofErr w:type="spellStart"/>
      <w:r>
        <w:rPr>
          <w:rFonts w:eastAsia="Times New Roman"/>
          <w:lang w:eastAsia="ru-RU"/>
        </w:rPr>
        <w:t>почетвертная</w:t>
      </w:r>
      <w:proofErr w:type="spellEnd"/>
      <w:r>
        <w:rPr>
          <w:rFonts w:eastAsia="Times New Roman"/>
          <w:lang w:eastAsia="ru-RU"/>
        </w:rPr>
        <w:t>,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proofErr w:type="spellStart"/>
      <w:r w:rsidR="0061315B">
        <w:t>Цунимахинская</w:t>
      </w:r>
      <w:proofErr w:type="spellEnd"/>
      <w:r w:rsidR="0061315B">
        <w:t xml:space="preserve"> ООШ</w:t>
      </w:r>
      <w: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w:t>
      </w:r>
      <w:proofErr w:type="spellStart"/>
      <w:r>
        <w:rPr>
          <w:rFonts w:eastAsia="Times New Roman"/>
          <w:lang w:eastAsia="ru-RU"/>
        </w:rPr>
        <w:t>почетвертная</w:t>
      </w:r>
      <w:proofErr w:type="spellEnd"/>
      <w:r>
        <w:rPr>
          <w:rFonts w:eastAsia="Times New Roman"/>
          <w:lang w:eastAsia="ru-RU"/>
        </w:rPr>
        <w:t xml:space="preserve">) аттестация проводится в виде выставления учителями-предметниками </w:t>
      </w:r>
      <w:proofErr w:type="gramStart"/>
      <w:r>
        <w:rPr>
          <w:rFonts w:eastAsia="Times New Roman"/>
          <w:lang w:eastAsia="ru-RU"/>
        </w:rPr>
        <w:t>четвертных  отметок</w:t>
      </w:r>
      <w:proofErr w:type="gramEnd"/>
      <w:r>
        <w:rPr>
          <w:rFonts w:eastAsia="Times New Roman"/>
          <w:lang w:eastAsia="ru-RU"/>
        </w:rPr>
        <w:t xml:space="preserve">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5-9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формах </w:t>
      </w:r>
      <w:proofErr w:type="spellStart"/>
      <w:r>
        <w:rPr>
          <w:rFonts w:eastAsia="Times New Roman"/>
          <w:lang w:eastAsia="ru-RU"/>
        </w:rPr>
        <w:t>еѐ</w:t>
      </w:r>
      <w:proofErr w:type="spellEnd"/>
      <w:r>
        <w:rPr>
          <w:rFonts w:eastAsia="Times New Roman"/>
          <w:lang w:eastAsia="ru-RU"/>
        </w:rPr>
        <w:t xml:space="preserve">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причинам, предусматривается возможность </w:t>
      </w:r>
      <w:proofErr w:type="spellStart"/>
      <w:r>
        <w:rPr>
          <w:rFonts w:eastAsia="Times New Roman"/>
          <w:lang w:eastAsia="ru-RU"/>
        </w:rPr>
        <w:t>еѐ</w:t>
      </w:r>
      <w:proofErr w:type="spellEnd"/>
      <w:r>
        <w:rPr>
          <w:rFonts w:eastAsia="Times New Roman"/>
          <w:lang w:eastAsia="ru-RU"/>
        </w:rPr>
        <w:t xml:space="preserve">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proofErr w:type="spellStart"/>
      <w:r w:rsidR="0061315B">
        <w:rPr>
          <w:rFonts w:eastAsia="Arial"/>
          <w:kern w:val="0"/>
          <w:sz w:val="22"/>
          <w:szCs w:val="22"/>
        </w:rPr>
        <w:t>Цунимахинская</w:t>
      </w:r>
      <w:proofErr w:type="spellEnd"/>
      <w:r w:rsidR="0061315B">
        <w:rPr>
          <w:rFonts w:eastAsia="Arial"/>
          <w:kern w:val="0"/>
          <w:sz w:val="22"/>
          <w:szCs w:val="22"/>
        </w:rPr>
        <w:t xml:space="preserve"> </w:t>
      </w:r>
      <w:proofErr w:type="spellStart"/>
      <w:proofErr w:type="gramStart"/>
      <w:r w:rsidR="0061315B">
        <w:rPr>
          <w:rFonts w:eastAsia="Arial"/>
          <w:kern w:val="0"/>
          <w:sz w:val="22"/>
          <w:szCs w:val="22"/>
        </w:rPr>
        <w:t>ООШ</w:t>
      </w:r>
      <w:r>
        <w:rPr>
          <w:rFonts w:eastAsia="Times New Roman"/>
          <w:lang w:eastAsia="ru-RU"/>
        </w:rPr>
        <w:t>»и</w:t>
      </w:r>
      <w:proofErr w:type="spellEnd"/>
      <w:proofErr w:type="gramEnd"/>
      <w:r>
        <w:rPr>
          <w:rFonts w:eastAsia="Times New Roman"/>
          <w:lang w:eastAsia="ru-RU"/>
        </w:rPr>
        <w:t xml:space="preserve">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w:t>
      </w:r>
      <w:proofErr w:type="gramStart"/>
      <w:r>
        <w:rPr>
          <w:rFonts w:eastAsia="Times New Roman"/>
          <w:lang w:eastAsia="ru-RU"/>
        </w:rPr>
        <w:t>годовой)  аттестации</w:t>
      </w:r>
      <w:proofErr w:type="gramEnd"/>
      <w:r>
        <w:rPr>
          <w:rFonts w:eastAsia="Times New Roman"/>
          <w:lang w:eastAsia="ru-RU"/>
        </w:rPr>
        <w:t xml:space="preserve">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w:t>
      </w:r>
      <w:r>
        <w:rPr>
          <w:rFonts w:eastAsia="Times New Roman"/>
          <w:lang w:eastAsia="ru-RU"/>
        </w:rPr>
        <w:lastRenderedPageBreak/>
        <w:t>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О формировании у учащихся собственного опыта решения проблем, связанных </w:t>
      </w:r>
      <w:proofErr w:type="gramStart"/>
      <w:r>
        <w:rPr>
          <w:rFonts w:eastAsia="Times New Roman"/>
          <w:lang w:eastAsia="ru-RU"/>
        </w:rPr>
        <w:t>с  образовательной</w:t>
      </w:r>
      <w:proofErr w:type="gramEnd"/>
      <w:r>
        <w:rPr>
          <w:rFonts w:eastAsia="Times New Roman"/>
          <w:lang w:eastAsia="ru-RU"/>
        </w:rPr>
        <w:t xml:space="preserve">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proofErr w:type="spellStart"/>
      <w:r>
        <w:rPr>
          <w:rFonts w:eastAsia="Times New Roman"/>
          <w:lang w:eastAsia="ru-RU"/>
        </w:rPr>
        <w:t>Сформированность</w:t>
      </w:r>
      <w:proofErr w:type="spellEnd"/>
      <w:r>
        <w:rPr>
          <w:rFonts w:eastAsia="Times New Roman"/>
          <w:lang w:eastAsia="ru-RU"/>
        </w:rPr>
        <w:t xml:space="preserve">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 xml:space="preserve">Система </w:t>
      </w:r>
      <w:proofErr w:type="spellStart"/>
      <w:r>
        <w:rPr>
          <w:rStyle w:val="submenu-table"/>
          <w:b/>
          <w:bCs/>
          <w:shd w:val="clear" w:color="auto" w:fill="FFFFFF"/>
        </w:rPr>
        <w:t>внутришкольного</w:t>
      </w:r>
      <w:proofErr w:type="spellEnd"/>
      <w:r>
        <w:rPr>
          <w:rStyle w:val="submenu-table"/>
          <w:b/>
          <w:bCs/>
          <w:shd w:val="clear" w:color="auto" w:fill="FFFFFF"/>
        </w:rPr>
        <w:t xml:space="preserve">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 xml:space="preserve">Система внутреннего мониторинга образовательных достижений (личностных, </w:t>
      </w:r>
      <w:proofErr w:type="spellStart"/>
      <w:r>
        <w:rPr>
          <w:rFonts w:ascii="Times New Roman" w:hAnsi="Times New Roman" w:cs="Times New Roman"/>
          <w:color w:val="auto"/>
        </w:rPr>
        <w:t>метапредметных</w:t>
      </w:r>
      <w:proofErr w:type="spellEnd"/>
      <w:r>
        <w:rPr>
          <w:rFonts w:ascii="Times New Roman" w:hAnsi="Times New Roman" w:cs="Times New Roman"/>
          <w:color w:val="auto"/>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w:t>
      </w:r>
      <w:proofErr w:type="gramStart"/>
      <w:r>
        <w:rPr>
          <w:rFonts w:ascii="Times New Roman" w:hAnsi="Times New Roman" w:cs="Times New Roman"/>
          <w:color w:val="auto"/>
        </w:rPr>
        <w:t>оценивать</w:t>
      </w:r>
      <w:proofErr w:type="gramEnd"/>
      <w:r>
        <w:rPr>
          <w:rFonts w:ascii="Times New Roman" w:hAnsi="Times New Roman" w:cs="Times New Roman"/>
          <w:color w:val="auto"/>
        </w:rPr>
        <w:t xml:space="preserve"> как динамику формирования отдельных личностных качеств, так и динамику овладения </w:t>
      </w:r>
      <w:proofErr w:type="spellStart"/>
      <w:r>
        <w:rPr>
          <w:rFonts w:ascii="Times New Roman" w:hAnsi="Times New Roman" w:cs="Times New Roman"/>
          <w:color w:val="auto"/>
        </w:rPr>
        <w:t>метапредметными</w:t>
      </w:r>
      <w:proofErr w:type="spellEnd"/>
      <w:r>
        <w:rPr>
          <w:rFonts w:ascii="Times New Roman" w:hAnsi="Times New Roman" w:cs="Times New Roman"/>
          <w:color w:val="auto"/>
        </w:rPr>
        <w:t xml:space="preserve">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 xml:space="preserve">Внутренний мониторинг образовательных достижений ведётся каждым учителем-предметником и фиксируется с помощью оценочных листов, классных журналов, </w:t>
      </w:r>
      <w:proofErr w:type="gramStart"/>
      <w:r>
        <w:rPr>
          <w:rFonts w:ascii="Times New Roman" w:hAnsi="Times New Roman" w:cs="Times New Roman"/>
          <w:color w:val="auto"/>
        </w:rPr>
        <w:t>дневников</w:t>
      </w:r>
      <w:proofErr w:type="gramEnd"/>
      <w:r>
        <w:rPr>
          <w:rFonts w:ascii="Times New Roman" w:hAnsi="Times New Roman" w:cs="Times New Roman"/>
          <w:color w:val="auto"/>
        </w:rPr>
        <w:t xml:space="preserve">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lastRenderedPageBreak/>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xml:space="preserve">•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Pr>
          <w:rStyle w:val="226"/>
          <w:b w:val="0"/>
        </w:rPr>
        <w:t>межпредметной</w:t>
      </w:r>
      <w:proofErr w:type="spellEnd"/>
      <w:r>
        <w:rPr>
          <w:rStyle w:val="226"/>
          <w:b w:val="0"/>
        </w:rPr>
        <w:t xml:space="preserve">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 xml:space="preserve">При этом результаты внешнего мониторинга характеризуют выполнение всей совокупности планируемых результатов, а также динамику </w:t>
      </w:r>
      <w:proofErr w:type="gramStart"/>
      <w:r>
        <w:rPr>
          <w:rStyle w:val="226"/>
          <w:b w:val="0"/>
        </w:rPr>
        <w:t>образовательных достижений</w:t>
      </w:r>
      <w:proofErr w:type="gramEnd"/>
      <w:r>
        <w:rPr>
          <w:rStyle w:val="226"/>
          <w:b w:val="0"/>
        </w:rPr>
        <w:t xml:space="preserve">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Pr>
          <w:rStyle w:val="226"/>
          <w:b w:val="0"/>
        </w:rPr>
        <w:t>метапредметными</w:t>
      </w:r>
      <w:proofErr w:type="spellEnd"/>
      <w:r>
        <w:rPr>
          <w:rStyle w:val="226"/>
          <w:b w:val="0"/>
        </w:rPr>
        <w:t xml:space="preserve">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d"/>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w:t>
      </w:r>
      <w:r>
        <w:rPr>
          <w:rStyle w:val="Zag11"/>
          <w:rFonts w:ascii="Times New Roman" w:eastAsia="Arial" w:hAnsi="Times New Roman" w:cs="Times New Roman"/>
          <w:kern w:val="0"/>
          <w:lang w:eastAsia="ar-SA" w:bidi="ar-SA"/>
        </w:rPr>
        <w:lastRenderedPageBreak/>
        <w:t>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 xml:space="preserve">В соответствии с учебным </w:t>
      </w:r>
      <w:proofErr w:type="gramStart"/>
      <w:r>
        <w:rPr>
          <w:rStyle w:val="Zag11"/>
          <w:rFonts w:eastAsia="@Arial Unicode MS"/>
        </w:rPr>
        <w:t>планом  преподавание</w:t>
      </w:r>
      <w:proofErr w:type="gramEnd"/>
      <w:r>
        <w:rPr>
          <w:rStyle w:val="Zag11"/>
          <w:rFonts w:eastAsia="@Arial Unicode MS"/>
        </w:rPr>
        <w:t xml:space="preserve">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w:t>
      </w:r>
      <w:proofErr w:type="spellStart"/>
      <w:r>
        <w:rPr>
          <w:rStyle w:val="Zag11"/>
          <w:rFonts w:eastAsia="@Arial Unicode MS"/>
        </w:rPr>
        <w:t>предпофильная</w:t>
      </w:r>
      <w:proofErr w:type="spellEnd"/>
      <w:r>
        <w:rPr>
          <w:rStyle w:val="Zag11"/>
          <w:rFonts w:eastAsia="@Arial Unicode MS"/>
        </w:rPr>
        <w:t xml:space="preserve">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d"/>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w:t>
      </w:r>
      <w:proofErr w:type="gramStart"/>
      <w:r>
        <w:rPr>
          <w:rFonts w:eastAsia="Calibri"/>
          <w:b/>
          <w:bCs/>
        </w:rPr>
        <w:t>учебников  для</w:t>
      </w:r>
      <w:proofErr w:type="gramEnd"/>
      <w:r>
        <w:rPr>
          <w:rFonts w:eastAsia="Calibri"/>
          <w:b/>
          <w:bCs/>
        </w:rPr>
        <w:t xml:space="preserve"> реализации </w:t>
      </w:r>
      <w:r w:rsidR="00141F68">
        <w:rPr>
          <w:rFonts w:eastAsia="Calibri"/>
          <w:b/>
          <w:bCs/>
        </w:rPr>
        <w:t>основного</w:t>
      </w:r>
      <w:r>
        <w:rPr>
          <w:rFonts w:eastAsia="Calibri"/>
          <w:b/>
          <w:bCs/>
        </w:rPr>
        <w:t xml:space="preserve"> общего образования в  МКОУ </w:t>
      </w:r>
      <w:r w:rsidR="00AB121C" w:rsidRPr="00B2223A">
        <w:rPr>
          <w:rFonts w:eastAsia="Calibri"/>
          <w:bCs/>
        </w:rPr>
        <w:t>«</w:t>
      </w:r>
      <w:proofErr w:type="spellStart"/>
      <w:r w:rsidR="0061315B" w:rsidRPr="00B2223A">
        <w:rPr>
          <w:rFonts w:eastAsia="Arial"/>
          <w:kern w:val="0"/>
          <w:sz w:val="22"/>
          <w:szCs w:val="22"/>
        </w:rPr>
        <w:t>Цунимахинская</w:t>
      </w:r>
      <w:proofErr w:type="spellEnd"/>
      <w:r w:rsidR="0061315B" w:rsidRPr="00B2223A">
        <w:rPr>
          <w:rFonts w:eastAsia="Arial"/>
          <w:kern w:val="0"/>
          <w:sz w:val="22"/>
          <w:szCs w:val="22"/>
        </w:rPr>
        <w:t xml:space="preserve"> ООШ</w:t>
      </w:r>
      <w:r w:rsidR="00AB121C" w:rsidRPr="00B2223A">
        <w:rPr>
          <w:rFonts w:eastAsia="Calibri"/>
          <w:bCs/>
        </w:rPr>
        <w:t>»</w:t>
      </w:r>
    </w:p>
    <w:tbl>
      <w:tblPr>
        <w:tblStyle w:val="affd"/>
        <w:tblpPr w:leftFromText="180" w:rightFromText="180" w:vertAnchor="text" w:horzAnchor="margin" w:tblpXSpec="center" w:tblpY="198"/>
        <w:tblW w:w="10031" w:type="dxa"/>
        <w:tblLayout w:type="fixed"/>
        <w:tblLook w:val="04A0" w:firstRow="1" w:lastRow="0" w:firstColumn="1" w:lastColumn="0" w:noHBand="0" w:noVBand="1"/>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proofErr w:type="spellStart"/>
            <w:r w:rsidRPr="00CF350C">
              <w:t>Ладыженская</w:t>
            </w:r>
            <w:proofErr w:type="spellEnd"/>
            <w:r w:rsidRPr="00CF350C">
              <w:t xml:space="preserve"> Т.А., Баранов М. Т., </w:t>
            </w:r>
            <w:proofErr w:type="spellStart"/>
            <w:r w:rsidRPr="00CF350C">
              <w:t>Тростенцова</w:t>
            </w:r>
            <w:proofErr w:type="spellEnd"/>
            <w:r w:rsidRPr="00CF350C">
              <w:t xml:space="preserve">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 xml:space="preserve">Баранов М.Т., </w:t>
            </w:r>
            <w:proofErr w:type="spellStart"/>
            <w:r w:rsidRPr="00CF350C">
              <w:t>Ладыженская</w:t>
            </w:r>
            <w:proofErr w:type="spellEnd"/>
            <w:r w:rsidRPr="00CF350C">
              <w:t xml:space="preserve"> Т.А., </w:t>
            </w:r>
            <w:proofErr w:type="spellStart"/>
            <w:r w:rsidRPr="00CF350C">
              <w:t>Тростенцова</w:t>
            </w:r>
            <w:proofErr w:type="spellEnd"/>
            <w:r w:rsidRPr="00CF350C">
              <w:t xml:space="preserve"> </w:t>
            </w:r>
            <w:proofErr w:type="spellStart"/>
            <w:r w:rsidRPr="00CF350C">
              <w:t>Л.А.и</w:t>
            </w:r>
            <w:proofErr w:type="spellEnd"/>
            <w:r w:rsidRPr="00CF350C">
              <w:t xml:space="preserve">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 xml:space="preserve">Баранов М.Т., </w:t>
            </w:r>
            <w:proofErr w:type="spellStart"/>
            <w:r w:rsidRPr="00CF350C">
              <w:t>Ладыженская</w:t>
            </w:r>
            <w:proofErr w:type="spellEnd"/>
            <w:r w:rsidRPr="00CF350C">
              <w:t xml:space="preserve"> Т.А., </w:t>
            </w:r>
            <w:proofErr w:type="spellStart"/>
            <w:r w:rsidRPr="00CF350C">
              <w:t>Тростенцова</w:t>
            </w:r>
            <w:proofErr w:type="spellEnd"/>
            <w:r w:rsidRPr="00CF350C">
              <w:t xml:space="preserve"> </w:t>
            </w:r>
            <w:proofErr w:type="spellStart"/>
            <w:r w:rsidRPr="00CF350C">
              <w:t>Л.А.и</w:t>
            </w:r>
            <w:proofErr w:type="spellEnd"/>
            <w:r w:rsidRPr="00CF350C">
              <w:t xml:space="preserve">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proofErr w:type="spellStart"/>
            <w:r w:rsidRPr="00CF350C">
              <w:t>Тростенцова</w:t>
            </w:r>
            <w:proofErr w:type="spellEnd"/>
            <w:r w:rsidRPr="00CF350C">
              <w:t xml:space="preserve"> Л.А., </w:t>
            </w:r>
            <w:proofErr w:type="spellStart"/>
            <w:r w:rsidRPr="00CF350C">
              <w:t>Ладыженская</w:t>
            </w:r>
            <w:proofErr w:type="spellEnd"/>
            <w:r w:rsidRPr="00CF350C">
              <w:t xml:space="preserve"> Т.А., </w:t>
            </w:r>
            <w:proofErr w:type="spellStart"/>
            <w:r w:rsidRPr="00CF350C">
              <w:t>Дейкина</w:t>
            </w:r>
            <w:proofErr w:type="spellEnd"/>
            <w:r w:rsidRPr="00CF350C">
              <w:t xml:space="preserve">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proofErr w:type="spellStart"/>
            <w:r w:rsidRPr="00CF350C">
              <w:t>Тростенцова</w:t>
            </w:r>
            <w:proofErr w:type="spellEnd"/>
            <w:r w:rsidRPr="00CF350C">
              <w:t xml:space="preserve"> Л.А., </w:t>
            </w:r>
            <w:proofErr w:type="spellStart"/>
            <w:r w:rsidRPr="00CF350C">
              <w:t>Ладыженская</w:t>
            </w:r>
            <w:proofErr w:type="spellEnd"/>
            <w:r w:rsidRPr="00CF350C">
              <w:t xml:space="preserve"> Т.А., </w:t>
            </w:r>
            <w:proofErr w:type="spellStart"/>
            <w:r w:rsidRPr="00CF350C">
              <w:t>Дейкина</w:t>
            </w:r>
            <w:proofErr w:type="spellEnd"/>
            <w:r w:rsidRPr="00CF350C">
              <w:t xml:space="preserve">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proofErr w:type="spellStart"/>
            <w:r>
              <w:t>Н.Г.Гольцева</w:t>
            </w:r>
            <w:proofErr w:type="spellEnd"/>
            <w:r>
              <w:t xml:space="preserve">, </w:t>
            </w:r>
            <w:proofErr w:type="spellStart"/>
            <w:r>
              <w:t>И.В.Шамшин,М.А.Мишерина</w:t>
            </w:r>
            <w:proofErr w:type="spellEnd"/>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lastRenderedPageBreak/>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DB096B" w:rsidP="00DB096B">
            <w:proofErr w:type="spellStart"/>
            <w:r>
              <w:t>Курдюмова</w:t>
            </w:r>
            <w:proofErr w:type="spellEnd"/>
            <w:r>
              <w:t xml:space="preserve"> Т.Ф.</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proofErr w:type="spellStart"/>
            <w:r w:rsidRPr="00CF350C">
              <w:t>Полухина</w:t>
            </w:r>
            <w:proofErr w:type="spellEnd"/>
            <w:r w:rsidRPr="00CF350C">
              <w:t xml:space="preserve">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DB096B" w:rsidP="00DB096B">
            <w:r w:rsidRPr="00CF350C">
              <w:t xml:space="preserve">Коровина В.Я., Журавлёв В.П., Коровин В.И. и др.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DB096B" w:rsidP="00DB096B">
            <w:proofErr w:type="spellStart"/>
            <w:r>
              <w:t>А.Ф.Кисилев,В.П</w:t>
            </w:r>
            <w:proofErr w:type="spellEnd"/>
            <w:r>
              <w:t>. Попов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DB096B" w:rsidP="00DB096B">
            <w:proofErr w:type="spellStart"/>
            <w:r>
              <w:t>Е.В.Пчелов</w:t>
            </w:r>
            <w:proofErr w:type="spellEnd"/>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DB096B" w:rsidP="00DB096B">
            <w:proofErr w:type="spellStart"/>
            <w:r>
              <w:t>А.Н.Сахаров,А.Н.Боханов</w:t>
            </w:r>
            <w:proofErr w:type="spellEnd"/>
          </w:p>
        </w:tc>
        <w:tc>
          <w:tcPr>
            <w:tcW w:w="2977" w:type="dxa"/>
            <w:hideMark/>
          </w:tcPr>
          <w:p w:rsidR="00DB096B" w:rsidRPr="00CF350C" w:rsidRDefault="00DB096B" w:rsidP="00DB096B">
            <w:r w:rsidRPr="00CF350C">
              <w:t>История России</w:t>
            </w:r>
            <w:r>
              <w:t xml:space="preserve">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DB096B" w:rsidP="00DB096B">
            <w:proofErr w:type="spellStart"/>
            <w:r>
              <w:t>Н.В.Загладин</w:t>
            </w:r>
            <w:proofErr w:type="spellEnd"/>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DB096B" w:rsidP="00DB096B">
            <w:proofErr w:type="spellStart"/>
            <w:r w:rsidRPr="00CF350C">
              <w:t>Вигасин</w:t>
            </w:r>
            <w:proofErr w:type="spellEnd"/>
            <w:r w:rsidRPr="00CF350C">
              <w:t xml:space="preserve"> А.А., </w:t>
            </w:r>
            <w:proofErr w:type="spellStart"/>
            <w:r w:rsidRPr="00CF350C">
              <w:t>Годер</w:t>
            </w:r>
            <w:proofErr w:type="spellEnd"/>
            <w:r w:rsidRPr="00CF350C">
              <w:t xml:space="preserve"> Г.И., Свенцицкая И.С.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1.2.2.2.1.2</w:t>
            </w:r>
          </w:p>
        </w:tc>
        <w:tc>
          <w:tcPr>
            <w:tcW w:w="2685" w:type="dxa"/>
            <w:hideMark/>
          </w:tcPr>
          <w:p w:rsidR="00DB096B" w:rsidRPr="00CF350C" w:rsidRDefault="00DB096B" w:rsidP="00DB096B">
            <w:proofErr w:type="spellStart"/>
            <w:r>
              <w:t>М.А.Бойцов,Р.Н.Шукуров</w:t>
            </w:r>
            <w:proofErr w:type="spellEnd"/>
          </w:p>
        </w:tc>
        <w:tc>
          <w:tcPr>
            <w:tcW w:w="2977" w:type="dxa"/>
            <w:hideMark/>
          </w:tcPr>
          <w:p w:rsidR="00DB096B" w:rsidRPr="00CF350C" w:rsidRDefault="00DB096B" w:rsidP="00DB096B">
            <w:r w:rsidRPr="00CF350C">
              <w:t>Всеобщая история. История Средних веков</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1.2.2.2.1.3</w:t>
            </w:r>
          </w:p>
        </w:tc>
        <w:tc>
          <w:tcPr>
            <w:tcW w:w="2685" w:type="dxa"/>
            <w:hideMark/>
          </w:tcPr>
          <w:p w:rsidR="00DB096B" w:rsidRPr="00CF350C" w:rsidRDefault="00DB096B" w:rsidP="00DB096B">
            <w:proofErr w:type="spellStart"/>
            <w:r>
              <w:t>О.В.Дмитриева</w:t>
            </w:r>
            <w:proofErr w:type="spellEnd"/>
          </w:p>
        </w:tc>
        <w:tc>
          <w:tcPr>
            <w:tcW w:w="2977" w:type="dxa"/>
            <w:hideMark/>
          </w:tcPr>
          <w:p w:rsidR="00DB096B" w:rsidRPr="00CF350C" w:rsidRDefault="00DB096B" w:rsidP="00DB096B">
            <w:r w:rsidRPr="00CF350C">
              <w:t>Всеобщая история. История Нового времени. 1500-1800</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1.2.2.2.1.4</w:t>
            </w:r>
          </w:p>
        </w:tc>
        <w:tc>
          <w:tcPr>
            <w:tcW w:w="2685" w:type="dxa"/>
            <w:hideMark/>
          </w:tcPr>
          <w:p w:rsidR="00DB096B" w:rsidRPr="00CF350C" w:rsidRDefault="00DB096B" w:rsidP="00DB096B">
            <w:proofErr w:type="spellStart"/>
            <w:r>
              <w:t>Н.В.Загладин</w:t>
            </w:r>
            <w:proofErr w:type="spellEnd"/>
          </w:p>
        </w:tc>
        <w:tc>
          <w:tcPr>
            <w:tcW w:w="2977" w:type="dxa"/>
            <w:hideMark/>
          </w:tcPr>
          <w:p w:rsidR="00DB096B" w:rsidRPr="00CF350C" w:rsidRDefault="00DB096B" w:rsidP="00DB096B">
            <w:r w:rsidRPr="00CF350C">
              <w:t>Всеобщая история. История Нового времени.1800-1900</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1.2.2.2.1.5</w:t>
            </w:r>
          </w:p>
        </w:tc>
        <w:tc>
          <w:tcPr>
            <w:tcW w:w="2685" w:type="dxa"/>
            <w:hideMark/>
          </w:tcPr>
          <w:p w:rsidR="00DB096B" w:rsidRPr="00CF350C" w:rsidRDefault="00DB096B" w:rsidP="00DB096B">
            <w:proofErr w:type="spellStart"/>
            <w:r>
              <w:t>Н.В.Загладин</w:t>
            </w:r>
            <w:proofErr w:type="spellEnd"/>
          </w:p>
        </w:tc>
        <w:tc>
          <w:tcPr>
            <w:tcW w:w="2977" w:type="dxa"/>
            <w:hideMark/>
          </w:tcPr>
          <w:p w:rsidR="00DB096B" w:rsidRPr="00CF350C" w:rsidRDefault="00DB096B" w:rsidP="00DB096B">
            <w:r w:rsidRPr="00CF350C">
              <w:t>Вс</w:t>
            </w:r>
            <w:r>
              <w:t xml:space="preserve">еобщая история. </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Обществознание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1.2.2.3.1.2</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1.2.2.3.1.3</w:t>
            </w:r>
          </w:p>
        </w:tc>
        <w:tc>
          <w:tcPr>
            <w:tcW w:w="2685" w:type="dxa"/>
            <w:hideMark/>
          </w:tcPr>
          <w:p w:rsidR="00DB096B" w:rsidRPr="00CF350C" w:rsidRDefault="00DB096B" w:rsidP="00DB096B">
            <w:r w:rsidRPr="00CF350C">
              <w:t>Боголюбов Л.Н., Городец</w:t>
            </w:r>
            <w:r>
              <w:t>кая Н.И.</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lastRenderedPageBreak/>
              <w:t>1.2.2.3.1.4</w:t>
            </w:r>
          </w:p>
        </w:tc>
        <w:tc>
          <w:tcPr>
            <w:tcW w:w="2685" w:type="dxa"/>
            <w:hideMark/>
          </w:tcPr>
          <w:p w:rsidR="00DB096B" w:rsidRPr="00CF350C" w:rsidRDefault="00DB096B" w:rsidP="00DB096B">
            <w:r w:rsidRPr="00CF350C">
              <w:t>Боголюбов Л.Н., Городецкая Н.</w:t>
            </w:r>
            <w:r>
              <w:t xml:space="preserve">И., </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1.2.2.3.1.5</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География (учебный предмет)</w:t>
            </w:r>
          </w:p>
        </w:tc>
      </w:tr>
      <w:tr w:rsidR="00DB096B" w:rsidRPr="00CF350C" w:rsidTr="00B35A3C">
        <w:trPr>
          <w:trHeight w:val="467"/>
        </w:trPr>
        <w:tc>
          <w:tcPr>
            <w:tcW w:w="1392" w:type="dxa"/>
            <w:noWrap/>
            <w:hideMark/>
          </w:tcPr>
          <w:p w:rsidR="00DB096B" w:rsidRPr="00CF350C" w:rsidRDefault="00DB096B" w:rsidP="00DB096B">
            <w:r w:rsidRPr="00CF350C">
              <w:t>1.2.2.4.7.1</w:t>
            </w:r>
          </w:p>
        </w:tc>
        <w:tc>
          <w:tcPr>
            <w:tcW w:w="2685" w:type="dxa"/>
            <w:hideMark/>
          </w:tcPr>
          <w:p w:rsidR="00DB096B" w:rsidRDefault="00DB096B" w:rsidP="00DB096B">
            <w:proofErr w:type="spellStart"/>
            <w:r w:rsidRPr="00CF350C">
              <w:t>Лобжанидзе</w:t>
            </w:r>
            <w:proofErr w:type="spellEnd"/>
            <w:r w:rsidRPr="00CF350C">
              <w:t xml:space="preserve"> А.А.</w:t>
            </w:r>
          </w:p>
          <w:p w:rsidR="00DB096B" w:rsidRPr="00CF350C" w:rsidRDefault="00DB096B" w:rsidP="00DB096B"/>
        </w:tc>
        <w:tc>
          <w:tcPr>
            <w:tcW w:w="2977" w:type="dxa"/>
            <w:hideMark/>
          </w:tcPr>
          <w:p w:rsidR="00DB096B" w:rsidRDefault="00DB096B" w:rsidP="00DB096B">
            <w:r w:rsidRPr="00CF350C">
              <w:t>География</w:t>
            </w:r>
          </w:p>
          <w:p w:rsidR="00DB096B" w:rsidRPr="00CF350C" w:rsidRDefault="00DB096B" w:rsidP="00DB096B"/>
        </w:tc>
        <w:tc>
          <w:tcPr>
            <w:tcW w:w="850" w:type="dxa"/>
            <w:hideMark/>
          </w:tcPr>
          <w:p w:rsidR="00DB096B" w:rsidRDefault="00DB096B" w:rsidP="00DB096B">
            <w:r w:rsidRPr="00CF350C">
              <w:t xml:space="preserve"> 5 </w:t>
            </w:r>
            <w:r>
              <w:t>–</w:t>
            </w:r>
            <w:r w:rsidRPr="00CF350C">
              <w:t xml:space="preserve"> 6</w:t>
            </w:r>
          </w:p>
          <w:p w:rsidR="00DB096B" w:rsidRPr="00CF350C" w:rsidRDefault="00DB096B" w:rsidP="00DB096B"/>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620"/>
        </w:trPr>
        <w:tc>
          <w:tcPr>
            <w:tcW w:w="1392" w:type="dxa"/>
            <w:noWrap/>
          </w:tcPr>
          <w:p w:rsidR="00DB096B" w:rsidRPr="00CF350C" w:rsidRDefault="00DB096B" w:rsidP="00DB096B"/>
        </w:tc>
        <w:tc>
          <w:tcPr>
            <w:tcW w:w="2685" w:type="dxa"/>
          </w:tcPr>
          <w:p w:rsidR="00DB096B" w:rsidRPr="00CF350C" w:rsidRDefault="00DB096B" w:rsidP="00DB096B">
            <w:proofErr w:type="spellStart"/>
            <w:r>
              <w:t>Т.П.Герасимова,Н.П.Неклюкова</w:t>
            </w:r>
            <w:proofErr w:type="spellEnd"/>
          </w:p>
        </w:tc>
        <w:tc>
          <w:tcPr>
            <w:tcW w:w="2977" w:type="dxa"/>
          </w:tcPr>
          <w:p w:rsidR="00DB096B" w:rsidRPr="00CF350C" w:rsidRDefault="00DB096B" w:rsidP="00DB096B">
            <w:r>
              <w:t>География</w:t>
            </w:r>
          </w:p>
        </w:tc>
        <w:tc>
          <w:tcPr>
            <w:tcW w:w="850" w:type="dxa"/>
          </w:tcPr>
          <w:p w:rsidR="00DB096B" w:rsidRPr="00CF350C" w:rsidRDefault="00DB096B" w:rsidP="00DB096B">
            <w:r>
              <w:t>6</w:t>
            </w:r>
          </w:p>
        </w:tc>
        <w:tc>
          <w:tcPr>
            <w:tcW w:w="2127" w:type="dxa"/>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1.2.2.4.7.2</w:t>
            </w:r>
          </w:p>
        </w:tc>
        <w:tc>
          <w:tcPr>
            <w:tcW w:w="2685" w:type="dxa"/>
            <w:hideMark/>
          </w:tcPr>
          <w:p w:rsidR="00DB096B" w:rsidRPr="00CF350C" w:rsidRDefault="00DB096B" w:rsidP="00DB096B">
            <w:r w:rsidRPr="00CF350C">
              <w:t>Кузнецов А.П., Савельева Л.Е., Дронов В.П.</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1.2.2.4.7.3</w:t>
            </w:r>
          </w:p>
        </w:tc>
        <w:tc>
          <w:tcPr>
            <w:tcW w:w="2685" w:type="dxa"/>
            <w:hideMark/>
          </w:tcPr>
          <w:p w:rsidR="00DB096B" w:rsidRPr="00CF350C" w:rsidRDefault="00DB096B" w:rsidP="00DB096B">
            <w:r w:rsidRPr="00CF350C">
              <w:t>Дронов В.П., Савельева Л.Е.</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1.2.2.4.7.4</w:t>
            </w:r>
          </w:p>
        </w:tc>
        <w:tc>
          <w:tcPr>
            <w:tcW w:w="2685" w:type="dxa"/>
            <w:hideMark/>
          </w:tcPr>
          <w:p w:rsidR="00DB096B" w:rsidRPr="00CF350C" w:rsidRDefault="00DB096B" w:rsidP="00DB096B">
            <w:r>
              <w:t>Дронов В.П., Ром В.Я.</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ООО "Издательство"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Математика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1.2.3.1.3.1</w:t>
            </w:r>
          </w:p>
        </w:tc>
        <w:tc>
          <w:tcPr>
            <w:tcW w:w="2685" w:type="dxa"/>
            <w:hideMark/>
          </w:tcPr>
          <w:p w:rsidR="00DB096B" w:rsidRPr="00CF350C" w:rsidRDefault="00DB096B" w:rsidP="00DB096B">
            <w:r w:rsidRPr="00CF350C">
              <w:t xml:space="preserve">Н.Я. </w:t>
            </w:r>
            <w:proofErr w:type="spellStart"/>
            <w:r w:rsidRPr="00CF350C">
              <w:t>Виленкин</w:t>
            </w:r>
            <w:proofErr w:type="spellEnd"/>
            <w:r w:rsidRPr="00CF350C">
              <w:t xml:space="preserve">, В.И. Жохов, А.С. Чесноков, С.И. </w:t>
            </w:r>
            <w:proofErr w:type="spellStart"/>
            <w:r w:rsidRPr="00CF350C">
              <w:t>Шварцбурд</w:t>
            </w:r>
            <w:proofErr w:type="spellEnd"/>
          </w:p>
        </w:tc>
        <w:tc>
          <w:tcPr>
            <w:tcW w:w="2977" w:type="dxa"/>
            <w:hideMark/>
          </w:tcPr>
          <w:p w:rsidR="00DB096B" w:rsidRPr="00CF350C" w:rsidRDefault="00DB096B" w:rsidP="00DB096B">
            <w:r w:rsidRPr="00CF350C">
              <w:t>Математика 5</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1.2.3.1.3.2</w:t>
            </w:r>
          </w:p>
        </w:tc>
        <w:tc>
          <w:tcPr>
            <w:tcW w:w="2685" w:type="dxa"/>
            <w:hideMark/>
          </w:tcPr>
          <w:p w:rsidR="00DB096B" w:rsidRPr="00CF350C" w:rsidRDefault="00DB096B" w:rsidP="00DB096B">
            <w:r w:rsidRPr="00CF350C">
              <w:t xml:space="preserve">Н.Я. </w:t>
            </w:r>
            <w:proofErr w:type="spellStart"/>
            <w:r w:rsidRPr="00CF350C">
              <w:t>Виленкин</w:t>
            </w:r>
            <w:proofErr w:type="spellEnd"/>
            <w:r w:rsidRPr="00CF350C">
              <w:t xml:space="preserve">, В.И. Жохов, А.С. Чесноков, С.И. </w:t>
            </w:r>
            <w:proofErr w:type="spellStart"/>
            <w:r w:rsidRPr="00CF350C">
              <w:t>Шварцбурд</w:t>
            </w:r>
            <w:proofErr w:type="spellEnd"/>
          </w:p>
        </w:tc>
        <w:tc>
          <w:tcPr>
            <w:tcW w:w="2977" w:type="dxa"/>
            <w:hideMark/>
          </w:tcPr>
          <w:p w:rsidR="00DB096B" w:rsidRPr="00CF350C" w:rsidRDefault="00DB096B" w:rsidP="00DB096B">
            <w:r w:rsidRPr="00CF350C">
              <w:t>Математика 6</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Алгебра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1.2.3.2.5.1</w:t>
            </w:r>
          </w:p>
        </w:tc>
        <w:tc>
          <w:tcPr>
            <w:tcW w:w="2685" w:type="dxa"/>
            <w:hideMark/>
          </w:tcPr>
          <w:p w:rsidR="00DB096B" w:rsidRPr="00CF350C" w:rsidRDefault="00DB096B" w:rsidP="00DB096B">
            <w:r w:rsidRPr="00CF350C">
              <w:t xml:space="preserve">Макарычев Ю.Н., </w:t>
            </w:r>
            <w:proofErr w:type="spellStart"/>
            <w:r w:rsidRPr="00CF350C">
              <w:t>Миндюк</w:t>
            </w:r>
            <w:proofErr w:type="spellEnd"/>
            <w:r w:rsidRPr="00CF350C">
              <w:t xml:space="preserve"> Н.Г., </w:t>
            </w:r>
            <w:proofErr w:type="spellStart"/>
            <w:r w:rsidRPr="00CF350C">
              <w:t>Нешков</w:t>
            </w:r>
            <w:proofErr w:type="spellEnd"/>
            <w:r w:rsidRPr="00CF350C">
              <w:t xml:space="preserve"> К.И. и др. / Под ред. </w:t>
            </w:r>
            <w:proofErr w:type="spellStart"/>
            <w:r w:rsidRPr="00CF350C">
              <w:t>Теляковского</w:t>
            </w:r>
            <w:proofErr w:type="spellEnd"/>
            <w:r w:rsidRPr="00CF350C">
              <w:t xml:space="preserve">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1.2.3.2.5.2</w:t>
            </w:r>
          </w:p>
        </w:tc>
        <w:tc>
          <w:tcPr>
            <w:tcW w:w="2685" w:type="dxa"/>
            <w:hideMark/>
          </w:tcPr>
          <w:p w:rsidR="00DB096B" w:rsidRPr="00CF350C" w:rsidRDefault="00DB096B" w:rsidP="00DB096B">
            <w:r w:rsidRPr="00CF350C">
              <w:t xml:space="preserve">Макарычев Ю.Н., </w:t>
            </w:r>
            <w:proofErr w:type="spellStart"/>
            <w:r w:rsidRPr="00CF350C">
              <w:t>Миндюк</w:t>
            </w:r>
            <w:proofErr w:type="spellEnd"/>
            <w:r w:rsidRPr="00CF350C">
              <w:t xml:space="preserve"> Н.Г., </w:t>
            </w:r>
            <w:proofErr w:type="spellStart"/>
            <w:r w:rsidRPr="00CF350C">
              <w:t>Нешков</w:t>
            </w:r>
            <w:proofErr w:type="spellEnd"/>
            <w:r w:rsidRPr="00CF350C">
              <w:t xml:space="preserve"> К.И. и др. / Под ред. </w:t>
            </w:r>
            <w:proofErr w:type="spellStart"/>
            <w:r w:rsidRPr="00CF350C">
              <w:t>Теляковского</w:t>
            </w:r>
            <w:proofErr w:type="spellEnd"/>
            <w:r w:rsidRPr="00CF350C">
              <w:t xml:space="preserve">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1.2.3.2.5.3</w:t>
            </w:r>
          </w:p>
        </w:tc>
        <w:tc>
          <w:tcPr>
            <w:tcW w:w="2685" w:type="dxa"/>
            <w:hideMark/>
          </w:tcPr>
          <w:p w:rsidR="00DB096B" w:rsidRPr="00CF350C" w:rsidRDefault="00DB096B" w:rsidP="00DB096B">
            <w:r w:rsidRPr="00CF350C">
              <w:t xml:space="preserve">Макарычев Ю.Н., </w:t>
            </w:r>
            <w:proofErr w:type="spellStart"/>
            <w:r w:rsidRPr="00CF350C">
              <w:t>Миндюк</w:t>
            </w:r>
            <w:proofErr w:type="spellEnd"/>
            <w:r w:rsidRPr="00CF350C">
              <w:t xml:space="preserve"> Н.Г., </w:t>
            </w:r>
            <w:proofErr w:type="spellStart"/>
            <w:r w:rsidRPr="00CF350C">
              <w:t>Нешков</w:t>
            </w:r>
            <w:proofErr w:type="spellEnd"/>
            <w:r w:rsidRPr="00CF350C">
              <w:t xml:space="preserve"> К.И. и др. / Под ред. </w:t>
            </w:r>
            <w:proofErr w:type="spellStart"/>
            <w:r w:rsidRPr="00CF350C">
              <w:t>Теляковского</w:t>
            </w:r>
            <w:proofErr w:type="spellEnd"/>
            <w:r w:rsidRPr="00CF350C">
              <w:t xml:space="preserve">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Геометрия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1.2.3.3.2.1</w:t>
            </w:r>
          </w:p>
        </w:tc>
        <w:tc>
          <w:tcPr>
            <w:tcW w:w="2685" w:type="dxa"/>
            <w:hideMark/>
          </w:tcPr>
          <w:p w:rsidR="00DB096B" w:rsidRPr="00CF350C" w:rsidRDefault="00DB096B" w:rsidP="00DB096B">
            <w:proofErr w:type="spellStart"/>
            <w:r w:rsidRPr="00CF350C">
              <w:t>Атанасян</w:t>
            </w:r>
            <w:proofErr w:type="spellEnd"/>
            <w:r w:rsidRPr="00CF350C">
              <w:t xml:space="preserve"> Л.С., Бутузов В.Ф., Кадомцев С.Б. и др.</w:t>
            </w:r>
          </w:p>
        </w:tc>
        <w:tc>
          <w:tcPr>
            <w:tcW w:w="2977" w:type="dxa"/>
            <w:hideMark/>
          </w:tcPr>
          <w:p w:rsidR="00DB096B" w:rsidRPr="00CF350C" w:rsidRDefault="00DB096B" w:rsidP="00DB096B">
            <w:r w:rsidRPr="00CF350C">
              <w:t>Геометрия. 7-9 классы</w:t>
            </w:r>
          </w:p>
        </w:tc>
        <w:tc>
          <w:tcPr>
            <w:tcW w:w="850" w:type="dxa"/>
            <w:hideMark/>
          </w:tcPr>
          <w:p w:rsidR="00DB096B" w:rsidRPr="00CF350C" w:rsidRDefault="00DB096B" w:rsidP="00DB096B">
            <w:r w:rsidRPr="00CF350C">
              <w:t>7-9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Информатика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1.2.3.4.3.2</w:t>
            </w:r>
          </w:p>
        </w:tc>
        <w:tc>
          <w:tcPr>
            <w:tcW w:w="2685" w:type="dxa"/>
            <w:hideMark/>
          </w:tcPr>
          <w:p w:rsidR="00DB096B" w:rsidRPr="00CF350C" w:rsidRDefault="00DB096B" w:rsidP="00DB096B">
            <w:r w:rsidRPr="00CF350C">
              <w:t xml:space="preserve">Семакин И.Г., </w:t>
            </w:r>
            <w:proofErr w:type="spellStart"/>
            <w:r w:rsidRPr="00CF350C">
              <w:t>Залогова</w:t>
            </w:r>
            <w:proofErr w:type="spellEnd"/>
            <w:r w:rsidRPr="00CF350C">
              <w:t xml:space="preserve"> Л.А., Русаков С.В., Шестакова Л.В.</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392" w:type="dxa"/>
            <w:noWrap/>
            <w:hideMark/>
          </w:tcPr>
          <w:p w:rsidR="00DB096B" w:rsidRPr="00CF350C" w:rsidRDefault="00DB096B" w:rsidP="00DB096B">
            <w:r w:rsidRPr="00CF350C">
              <w:t>1.2.3.4.3.3</w:t>
            </w:r>
          </w:p>
        </w:tc>
        <w:tc>
          <w:tcPr>
            <w:tcW w:w="2685" w:type="dxa"/>
            <w:hideMark/>
          </w:tcPr>
          <w:p w:rsidR="00DB096B" w:rsidRPr="00CF350C" w:rsidRDefault="00DB096B" w:rsidP="00DB096B">
            <w:r w:rsidRPr="00CF350C">
              <w:t xml:space="preserve">Семакин И.Г., </w:t>
            </w:r>
            <w:proofErr w:type="spellStart"/>
            <w:r w:rsidRPr="00CF350C">
              <w:t>Залогова</w:t>
            </w:r>
            <w:proofErr w:type="spellEnd"/>
            <w:r w:rsidRPr="00CF350C">
              <w:t xml:space="preserve"> Л.А., Русаков С.В., </w:t>
            </w:r>
            <w:r w:rsidRPr="00CF350C">
              <w:lastRenderedPageBreak/>
              <w:t>Шестакова Л.В.</w:t>
            </w:r>
          </w:p>
        </w:tc>
        <w:tc>
          <w:tcPr>
            <w:tcW w:w="2977" w:type="dxa"/>
            <w:hideMark/>
          </w:tcPr>
          <w:p w:rsidR="00DB096B" w:rsidRPr="00CF350C" w:rsidRDefault="00DB096B" w:rsidP="00DB096B">
            <w:r w:rsidRPr="00CF350C">
              <w:lastRenderedPageBreak/>
              <w:t>Информатика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 xml:space="preserve">ООО "БИНОМ. Лаборатория </w:t>
            </w:r>
            <w:r w:rsidRPr="00CF350C">
              <w:lastRenderedPageBreak/>
              <w:t>знаний"</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lastRenderedPageBreak/>
              <w:t>Физика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1.2.4.1.2.1</w:t>
            </w:r>
          </w:p>
        </w:tc>
        <w:tc>
          <w:tcPr>
            <w:tcW w:w="2685" w:type="dxa"/>
            <w:hideMark/>
          </w:tcPr>
          <w:p w:rsidR="00DB096B" w:rsidRPr="00CF350C" w:rsidRDefault="00DB096B" w:rsidP="00DB096B">
            <w:proofErr w:type="spellStart"/>
            <w:r w:rsidRPr="00CF350C">
              <w:t>Генденштейн</w:t>
            </w:r>
            <w:proofErr w:type="spellEnd"/>
            <w:r w:rsidRPr="00CF350C">
              <w:t xml:space="preserve"> Л.Э., </w:t>
            </w:r>
            <w:proofErr w:type="spellStart"/>
            <w:r w:rsidRPr="00CF350C">
              <w:t>Кайдалов</w:t>
            </w:r>
            <w:proofErr w:type="spellEnd"/>
            <w:r w:rsidRPr="00CF350C">
              <w:t xml:space="preserve"> </w:t>
            </w:r>
            <w:proofErr w:type="spellStart"/>
            <w:r w:rsidRPr="00CF350C">
              <w:t>А.Б.под</w:t>
            </w:r>
            <w:proofErr w:type="spellEnd"/>
            <w:r w:rsidRPr="00CF350C">
              <w:t xml:space="preserve"> </w:t>
            </w:r>
            <w:proofErr w:type="spellStart"/>
            <w:r w:rsidRPr="00CF350C">
              <w:t>ред.Орлова</w:t>
            </w:r>
            <w:proofErr w:type="spellEnd"/>
            <w:r w:rsidRPr="00CF350C">
              <w:t xml:space="preserve"> В.А., </w:t>
            </w:r>
            <w:proofErr w:type="spellStart"/>
            <w:r w:rsidRPr="00CF350C">
              <w:t>Ройзена</w:t>
            </w:r>
            <w:proofErr w:type="spellEnd"/>
            <w:r w:rsidRPr="00CF350C">
              <w:t xml:space="preserve"> И.И.</w:t>
            </w:r>
          </w:p>
        </w:tc>
        <w:tc>
          <w:tcPr>
            <w:tcW w:w="2977" w:type="dxa"/>
            <w:hideMark/>
          </w:tcPr>
          <w:p w:rsidR="00DB096B" w:rsidRPr="00CF350C" w:rsidRDefault="00DB096B" w:rsidP="00DB096B">
            <w:r w:rsidRPr="00CF350C">
              <w:t>"Физика" 7 класс, в 2 ч.</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1.2.4.1.2.2</w:t>
            </w:r>
          </w:p>
        </w:tc>
        <w:tc>
          <w:tcPr>
            <w:tcW w:w="2685" w:type="dxa"/>
            <w:hideMark/>
          </w:tcPr>
          <w:p w:rsidR="00DB096B" w:rsidRPr="00CF350C" w:rsidRDefault="00DB096B" w:rsidP="00DB096B">
            <w:proofErr w:type="spellStart"/>
            <w:r w:rsidRPr="00CF350C">
              <w:t>Генденштейн</w:t>
            </w:r>
            <w:proofErr w:type="spellEnd"/>
            <w:r w:rsidRPr="00CF350C">
              <w:t xml:space="preserve"> Л.Э., </w:t>
            </w:r>
            <w:proofErr w:type="spellStart"/>
            <w:r w:rsidRPr="00CF350C">
              <w:t>Кайдалов</w:t>
            </w:r>
            <w:proofErr w:type="spellEnd"/>
            <w:r w:rsidRPr="00CF350C">
              <w:t xml:space="preserve"> </w:t>
            </w:r>
            <w:proofErr w:type="spellStart"/>
            <w:r w:rsidRPr="00CF350C">
              <w:t>А.Б.под</w:t>
            </w:r>
            <w:proofErr w:type="spellEnd"/>
            <w:r w:rsidRPr="00CF350C">
              <w:t xml:space="preserve"> </w:t>
            </w:r>
            <w:proofErr w:type="spellStart"/>
            <w:r w:rsidRPr="00CF350C">
              <w:t>ред.Орлова</w:t>
            </w:r>
            <w:proofErr w:type="spellEnd"/>
            <w:r w:rsidRPr="00CF350C">
              <w:t xml:space="preserve"> В.А., </w:t>
            </w:r>
            <w:proofErr w:type="spellStart"/>
            <w:r w:rsidRPr="00CF350C">
              <w:t>Ройзена</w:t>
            </w:r>
            <w:proofErr w:type="spellEnd"/>
            <w:r w:rsidRPr="00CF350C">
              <w:t xml:space="preserve"> И.И.</w:t>
            </w:r>
          </w:p>
        </w:tc>
        <w:tc>
          <w:tcPr>
            <w:tcW w:w="2977" w:type="dxa"/>
            <w:hideMark/>
          </w:tcPr>
          <w:p w:rsidR="00DB096B" w:rsidRPr="00CF350C" w:rsidRDefault="00DB096B" w:rsidP="00DB096B">
            <w:r w:rsidRPr="00CF350C">
              <w:t>"Физика" 8 класс, в 2 ч.</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1.2.4.1.2.3</w:t>
            </w:r>
          </w:p>
        </w:tc>
        <w:tc>
          <w:tcPr>
            <w:tcW w:w="2685" w:type="dxa"/>
            <w:hideMark/>
          </w:tcPr>
          <w:p w:rsidR="00DB096B" w:rsidRPr="00CF350C" w:rsidRDefault="00DB096B" w:rsidP="00DB096B">
            <w:proofErr w:type="spellStart"/>
            <w:r w:rsidRPr="00CF350C">
              <w:t>Генденштейн</w:t>
            </w:r>
            <w:proofErr w:type="spellEnd"/>
            <w:r w:rsidRPr="00CF350C">
              <w:t xml:space="preserve"> Л.Э., </w:t>
            </w:r>
            <w:proofErr w:type="spellStart"/>
            <w:r w:rsidRPr="00CF350C">
              <w:t>Кайдалов</w:t>
            </w:r>
            <w:proofErr w:type="spellEnd"/>
            <w:r w:rsidRPr="00CF350C">
              <w:t xml:space="preserve"> </w:t>
            </w:r>
            <w:proofErr w:type="spellStart"/>
            <w:r w:rsidRPr="00CF350C">
              <w:t>А.Б.под</w:t>
            </w:r>
            <w:proofErr w:type="spellEnd"/>
            <w:r w:rsidRPr="00CF350C">
              <w:t xml:space="preserve"> </w:t>
            </w:r>
            <w:proofErr w:type="spellStart"/>
            <w:r w:rsidRPr="00CF350C">
              <w:t>ред.Орлова</w:t>
            </w:r>
            <w:proofErr w:type="spellEnd"/>
            <w:r w:rsidRPr="00CF350C">
              <w:t xml:space="preserve"> В.А., </w:t>
            </w:r>
            <w:proofErr w:type="spellStart"/>
            <w:r w:rsidRPr="00CF350C">
              <w:t>Ройзена</w:t>
            </w:r>
            <w:proofErr w:type="spellEnd"/>
            <w:r w:rsidRPr="00CF350C">
              <w:t xml:space="preserve"> И.И.</w:t>
            </w:r>
          </w:p>
        </w:tc>
        <w:tc>
          <w:tcPr>
            <w:tcW w:w="2977" w:type="dxa"/>
            <w:hideMark/>
          </w:tcPr>
          <w:p w:rsidR="00DB096B" w:rsidRPr="00CF350C" w:rsidRDefault="00DB096B" w:rsidP="00DB096B">
            <w:r w:rsidRPr="00CF350C">
              <w:t>"Физика" 9 класс, в 2 ч.</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Биология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1.2.4.2.5.1</w:t>
            </w:r>
          </w:p>
        </w:tc>
        <w:tc>
          <w:tcPr>
            <w:tcW w:w="2685" w:type="dxa"/>
            <w:hideMark/>
          </w:tcPr>
          <w:p w:rsidR="00DB096B" w:rsidRPr="00CF350C" w:rsidRDefault="00DB096B" w:rsidP="00DB096B">
            <w:r w:rsidRPr="00CF350C">
              <w:t>Плешаков А.А., Сонин Н.И.</w:t>
            </w:r>
          </w:p>
        </w:tc>
        <w:tc>
          <w:tcPr>
            <w:tcW w:w="2977" w:type="dxa"/>
            <w:hideMark/>
          </w:tcPr>
          <w:p w:rsidR="00DB096B" w:rsidRPr="00CF350C" w:rsidRDefault="00DB096B" w:rsidP="00DB096B">
            <w:r w:rsidRPr="00CF350C">
              <w:t>Биология (Природоведение)</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1.2.4.2.5.2</w:t>
            </w:r>
          </w:p>
        </w:tc>
        <w:tc>
          <w:tcPr>
            <w:tcW w:w="2685" w:type="dxa"/>
            <w:hideMark/>
          </w:tcPr>
          <w:p w:rsidR="00DB096B" w:rsidRPr="00CF350C" w:rsidRDefault="00DB096B" w:rsidP="00DB096B">
            <w:r w:rsidRPr="00CF350C">
              <w:t>Сонин Н.И., Сонина В.И.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1.2.4.2.5.3</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1.2.4.2.5.4</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1.2.4.2.5.5</w:t>
            </w:r>
          </w:p>
        </w:tc>
        <w:tc>
          <w:tcPr>
            <w:tcW w:w="2685" w:type="dxa"/>
            <w:hideMark/>
          </w:tcPr>
          <w:p w:rsidR="00DB096B" w:rsidRPr="00CF350C" w:rsidRDefault="00DB096B" w:rsidP="00DB096B">
            <w:proofErr w:type="spellStart"/>
            <w:r w:rsidRPr="00CF350C">
              <w:t>Сапин</w:t>
            </w:r>
            <w:proofErr w:type="spellEnd"/>
            <w:r w:rsidRPr="00CF350C">
              <w:t xml:space="preserve"> М.Р., Сонин Н.И.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Химия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1.2.4.3.1.2</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1.2.4.3.1.3</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Изобразительное искусство (учебный предмет)</w:t>
            </w:r>
          </w:p>
        </w:tc>
      </w:tr>
      <w:tr w:rsidR="00DB096B" w:rsidRPr="00CF350C" w:rsidTr="00B35A3C">
        <w:trPr>
          <w:trHeight w:val="20"/>
        </w:trPr>
        <w:tc>
          <w:tcPr>
            <w:tcW w:w="1392" w:type="dxa"/>
            <w:hideMark/>
          </w:tcPr>
          <w:p w:rsidR="00DB096B" w:rsidRPr="00CF350C" w:rsidRDefault="00DB096B" w:rsidP="00DB096B">
            <w:r w:rsidRPr="00CF350C">
              <w:t>1.2.5.1.1.1</w:t>
            </w:r>
          </w:p>
        </w:tc>
        <w:tc>
          <w:tcPr>
            <w:tcW w:w="2685" w:type="dxa"/>
            <w:hideMark/>
          </w:tcPr>
          <w:p w:rsidR="00DB096B" w:rsidRPr="00CF350C" w:rsidRDefault="00DB096B" w:rsidP="00DB096B">
            <w:r w:rsidRPr="00CF350C">
              <w:t xml:space="preserve">Горяева Н.А., Островская О.В. / Под ред. </w:t>
            </w:r>
            <w:proofErr w:type="spellStart"/>
            <w:r w:rsidRPr="00CF350C">
              <w:t>Неменского</w:t>
            </w:r>
            <w:proofErr w:type="spellEnd"/>
            <w:r w:rsidRPr="00CF350C">
              <w:t xml:space="preserve">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1.2.5.1.1.2</w:t>
            </w:r>
          </w:p>
        </w:tc>
        <w:tc>
          <w:tcPr>
            <w:tcW w:w="2685" w:type="dxa"/>
            <w:hideMark/>
          </w:tcPr>
          <w:p w:rsidR="00DB096B" w:rsidRPr="00CF350C" w:rsidRDefault="00DB096B" w:rsidP="00DB096B">
            <w:proofErr w:type="spellStart"/>
            <w:r w:rsidRPr="00CF350C">
              <w:t>Неменская</w:t>
            </w:r>
            <w:proofErr w:type="spellEnd"/>
            <w:r w:rsidRPr="00CF350C">
              <w:t xml:space="preserve"> Л.А. / Под ред. </w:t>
            </w:r>
            <w:proofErr w:type="spellStart"/>
            <w:r w:rsidRPr="00CF350C">
              <w:t>Неменского</w:t>
            </w:r>
            <w:proofErr w:type="spellEnd"/>
            <w:r w:rsidRPr="00CF350C">
              <w:t xml:space="preserve">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1.2.5.1.1.3</w:t>
            </w:r>
          </w:p>
        </w:tc>
        <w:tc>
          <w:tcPr>
            <w:tcW w:w="2685" w:type="dxa"/>
            <w:hideMark/>
          </w:tcPr>
          <w:p w:rsidR="00DB096B" w:rsidRPr="00CF350C" w:rsidRDefault="00DB096B" w:rsidP="00DB096B">
            <w:r w:rsidRPr="00CF350C">
              <w:t xml:space="preserve">Питерских А.С., Гуров Г.Е. / Под ред. </w:t>
            </w:r>
            <w:proofErr w:type="spellStart"/>
            <w:r w:rsidRPr="00CF350C">
              <w:t>Неменского</w:t>
            </w:r>
            <w:proofErr w:type="spellEnd"/>
            <w:r w:rsidRPr="00CF350C">
              <w:t xml:space="preserve"> Б.М. </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Музыка (учебный предмет)</w:t>
            </w:r>
          </w:p>
        </w:tc>
      </w:tr>
      <w:tr w:rsidR="00DB096B" w:rsidRPr="00CF350C" w:rsidTr="00B35A3C">
        <w:trPr>
          <w:trHeight w:val="20"/>
        </w:trPr>
        <w:tc>
          <w:tcPr>
            <w:tcW w:w="1392" w:type="dxa"/>
            <w:hideMark/>
          </w:tcPr>
          <w:p w:rsidR="00DB096B" w:rsidRPr="00CF350C" w:rsidRDefault="00DB096B" w:rsidP="00DB096B">
            <w:r w:rsidRPr="00CF350C">
              <w:t>1.2.5.2.2.1</w:t>
            </w:r>
          </w:p>
        </w:tc>
        <w:tc>
          <w:tcPr>
            <w:tcW w:w="2685" w:type="dxa"/>
            <w:hideMark/>
          </w:tcPr>
          <w:p w:rsidR="00DB096B" w:rsidRPr="00CF350C" w:rsidRDefault="00DB096B" w:rsidP="00DB096B">
            <w:r w:rsidRPr="00CF350C">
              <w:t xml:space="preserve">Науменко Т.И., </w:t>
            </w:r>
            <w:proofErr w:type="spellStart"/>
            <w:r w:rsidRPr="00CF350C">
              <w:t>Алеев</w:t>
            </w:r>
            <w:proofErr w:type="spellEnd"/>
            <w:r w:rsidRPr="00CF350C">
              <w:t xml:space="preserve">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1.2.5.2.2.2</w:t>
            </w:r>
          </w:p>
        </w:tc>
        <w:tc>
          <w:tcPr>
            <w:tcW w:w="2685" w:type="dxa"/>
            <w:hideMark/>
          </w:tcPr>
          <w:p w:rsidR="00DB096B" w:rsidRPr="00CF350C" w:rsidRDefault="00DB096B" w:rsidP="00DB096B">
            <w:r w:rsidRPr="00CF350C">
              <w:t xml:space="preserve">Науменко Т.И., </w:t>
            </w:r>
            <w:proofErr w:type="spellStart"/>
            <w:r w:rsidRPr="00CF350C">
              <w:t>Алеев</w:t>
            </w:r>
            <w:proofErr w:type="spellEnd"/>
            <w:r w:rsidRPr="00CF350C">
              <w:t xml:space="preserve">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1.2.5.2.2.3</w:t>
            </w:r>
          </w:p>
        </w:tc>
        <w:tc>
          <w:tcPr>
            <w:tcW w:w="2685" w:type="dxa"/>
            <w:hideMark/>
          </w:tcPr>
          <w:p w:rsidR="00DB096B" w:rsidRPr="00CF350C" w:rsidRDefault="00DB096B" w:rsidP="00DB096B">
            <w:r w:rsidRPr="00CF350C">
              <w:t xml:space="preserve">Науменко Т.И., </w:t>
            </w:r>
            <w:proofErr w:type="spellStart"/>
            <w:r w:rsidRPr="00CF350C">
              <w:t>Алеев</w:t>
            </w:r>
            <w:proofErr w:type="spellEnd"/>
            <w:r w:rsidRPr="00CF350C">
              <w:t xml:space="preserve">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Технология (предметная область)</w:t>
            </w:r>
          </w:p>
        </w:tc>
      </w:tr>
      <w:tr w:rsidR="00DB096B" w:rsidRPr="00CF350C" w:rsidTr="00B35A3C">
        <w:trPr>
          <w:trHeight w:val="20"/>
        </w:trPr>
        <w:tc>
          <w:tcPr>
            <w:tcW w:w="1392" w:type="dxa"/>
            <w:hideMark/>
          </w:tcPr>
          <w:p w:rsidR="00DB096B" w:rsidRPr="00CF350C" w:rsidRDefault="00DB096B" w:rsidP="00DB096B">
            <w:r w:rsidRPr="00CF350C">
              <w:t>1.2.6.1.5.1</w:t>
            </w:r>
          </w:p>
        </w:tc>
        <w:tc>
          <w:tcPr>
            <w:tcW w:w="2685" w:type="dxa"/>
            <w:hideMark/>
          </w:tcPr>
          <w:p w:rsidR="00DB096B" w:rsidRPr="00CF350C" w:rsidRDefault="00DB096B" w:rsidP="00DB096B">
            <w:r w:rsidRPr="00CF350C">
              <w:t xml:space="preserve">Синица Н.В., </w:t>
            </w:r>
            <w:proofErr w:type="spellStart"/>
            <w:r w:rsidRPr="00CF350C">
              <w:t>Самородский</w:t>
            </w:r>
            <w:proofErr w:type="spellEnd"/>
            <w:r w:rsidRPr="00CF350C">
              <w:t xml:space="preserve">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5 класс. </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1.2.6.1.5.2</w:t>
            </w:r>
          </w:p>
        </w:tc>
        <w:tc>
          <w:tcPr>
            <w:tcW w:w="2685" w:type="dxa"/>
            <w:hideMark/>
          </w:tcPr>
          <w:p w:rsidR="00DB096B" w:rsidRPr="00CF350C" w:rsidRDefault="00DB096B" w:rsidP="00DB096B">
            <w:r w:rsidRPr="00CF350C">
              <w:t xml:space="preserve">Синица Н.В., </w:t>
            </w:r>
            <w:proofErr w:type="spellStart"/>
            <w:r w:rsidRPr="00CF350C">
              <w:t>Самородский</w:t>
            </w:r>
            <w:proofErr w:type="spellEnd"/>
            <w:r w:rsidRPr="00CF350C">
              <w:t xml:space="preserve"> П.С., </w:t>
            </w:r>
            <w:r w:rsidRPr="00CF350C">
              <w:lastRenderedPageBreak/>
              <w:t xml:space="preserve">Симоненко В.Д., </w:t>
            </w:r>
            <w:r w:rsidRPr="00CF350C">
              <w:br/>
              <w:t xml:space="preserve">Яковенко О.В. </w:t>
            </w:r>
          </w:p>
        </w:tc>
        <w:tc>
          <w:tcPr>
            <w:tcW w:w="2977" w:type="dxa"/>
            <w:hideMark/>
          </w:tcPr>
          <w:p w:rsidR="00DB096B" w:rsidRPr="00CF350C" w:rsidRDefault="00DB096B" w:rsidP="00DB096B">
            <w:r w:rsidRPr="00CF350C">
              <w:lastRenderedPageBreak/>
              <w:t xml:space="preserve"> Технология. 6 класс. </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 xml:space="preserve">ООО Издательский </w:t>
            </w:r>
            <w:r w:rsidRPr="00CF350C">
              <w:lastRenderedPageBreak/>
              <w:t>центр ВЕНТАНА-ГРАФ</w:t>
            </w:r>
          </w:p>
        </w:tc>
      </w:tr>
      <w:tr w:rsidR="00DB096B" w:rsidRPr="00CF350C" w:rsidTr="00B35A3C">
        <w:trPr>
          <w:trHeight w:val="20"/>
        </w:trPr>
        <w:tc>
          <w:tcPr>
            <w:tcW w:w="1392" w:type="dxa"/>
            <w:hideMark/>
          </w:tcPr>
          <w:p w:rsidR="00DB096B" w:rsidRPr="00CF350C" w:rsidRDefault="00DB096B" w:rsidP="00DB096B">
            <w:r w:rsidRPr="00CF350C">
              <w:lastRenderedPageBreak/>
              <w:t>1.2.6.1.5.3</w:t>
            </w:r>
          </w:p>
        </w:tc>
        <w:tc>
          <w:tcPr>
            <w:tcW w:w="2685" w:type="dxa"/>
            <w:hideMark/>
          </w:tcPr>
          <w:p w:rsidR="00DB096B" w:rsidRPr="00CF350C" w:rsidRDefault="00DB096B" w:rsidP="00DB096B">
            <w:r w:rsidRPr="00CF350C">
              <w:t xml:space="preserve">Синица Н.В., </w:t>
            </w:r>
            <w:proofErr w:type="spellStart"/>
            <w:r w:rsidRPr="00CF350C">
              <w:t>Самородский</w:t>
            </w:r>
            <w:proofErr w:type="spellEnd"/>
            <w:r w:rsidRPr="00CF350C">
              <w:t xml:space="preserve">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7 класс.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1.2.6.1.5.4</w:t>
            </w:r>
          </w:p>
        </w:tc>
        <w:tc>
          <w:tcPr>
            <w:tcW w:w="2685" w:type="dxa"/>
            <w:hideMark/>
          </w:tcPr>
          <w:p w:rsidR="00DB096B" w:rsidRPr="00CF350C" w:rsidRDefault="00DB096B" w:rsidP="00DB096B">
            <w:proofErr w:type="spellStart"/>
            <w:r w:rsidRPr="00CF350C">
              <w:t>Матяш</w:t>
            </w:r>
            <w:proofErr w:type="spellEnd"/>
            <w:r w:rsidRPr="00CF350C">
              <w:t xml:space="preserve"> Н.В., </w:t>
            </w:r>
            <w:proofErr w:type="spellStart"/>
            <w:r w:rsidRPr="00CF350C">
              <w:t>Электов</w:t>
            </w:r>
            <w:proofErr w:type="spellEnd"/>
            <w:r w:rsidRPr="00CF350C">
              <w:t xml:space="preserve"> А.А., Симоненко В.Д., Гончаров Б.А., Елисеева Е.В., </w:t>
            </w:r>
            <w:proofErr w:type="spellStart"/>
            <w:r w:rsidRPr="00CF350C">
              <w:t>Богатырёв</w:t>
            </w:r>
            <w:proofErr w:type="spellEnd"/>
            <w:r w:rsidRPr="00CF350C">
              <w:t xml:space="preserve"> А.Н., </w:t>
            </w:r>
            <w:proofErr w:type="spellStart"/>
            <w:r w:rsidRPr="00CF350C">
              <w:t>Очинин</w:t>
            </w:r>
            <w:proofErr w:type="spellEnd"/>
            <w:r w:rsidRPr="00CF350C">
              <w:t xml:space="preserve"> О.П.</w:t>
            </w:r>
          </w:p>
        </w:tc>
        <w:tc>
          <w:tcPr>
            <w:tcW w:w="2977" w:type="dxa"/>
            <w:hideMark/>
          </w:tcPr>
          <w:p w:rsidR="00DB096B" w:rsidRPr="00CF350C" w:rsidRDefault="00DB096B" w:rsidP="00DB096B">
            <w:r w:rsidRPr="00CF350C">
              <w:t xml:space="preserve"> Технология. 8 класс.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tcPr>
          <w:p w:rsidR="00DB096B" w:rsidRPr="00906EB6" w:rsidRDefault="00DB096B" w:rsidP="00DB096B"/>
        </w:tc>
        <w:tc>
          <w:tcPr>
            <w:tcW w:w="2685" w:type="dxa"/>
          </w:tcPr>
          <w:p w:rsidR="00DB096B" w:rsidRPr="00906EB6" w:rsidRDefault="00DB096B" w:rsidP="00DB096B">
            <w:pPr>
              <w:rPr>
                <w:color w:val="000000"/>
              </w:rPr>
            </w:pPr>
            <w:r w:rsidRPr="00906EB6">
              <w:rPr>
                <w:color w:val="000000"/>
              </w:rPr>
              <w:t xml:space="preserve">В.Д. Симоненко, О.П. </w:t>
            </w:r>
            <w:proofErr w:type="spellStart"/>
            <w:r w:rsidRPr="00906EB6">
              <w:rPr>
                <w:color w:val="000000"/>
              </w:rPr>
              <w:t>Очинин</w:t>
            </w:r>
            <w:proofErr w:type="spellEnd"/>
          </w:p>
        </w:tc>
        <w:tc>
          <w:tcPr>
            <w:tcW w:w="2977" w:type="dxa"/>
          </w:tcPr>
          <w:p w:rsidR="00DB096B" w:rsidRPr="00906EB6" w:rsidRDefault="00DB096B" w:rsidP="00DB096B">
            <w:pPr>
              <w:rPr>
                <w:color w:val="000000"/>
              </w:rPr>
            </w:pPr>
            <w:r w:rsidRPr="00906EB6">
              <w:rPr>
                <w:color w:val="000000"/>
              </w:rPr>
              <w:t>Технология 10-11</w:t>
            </w:r>
          </w:p>
        </w:tc>
        <w:tc>
          <w:tcPr>
            <w:tcW w:w="850" w:type="dxa"/>
          </w:tcPr>
          <w:p w:rsidR="00DB096B" w:rsidRPr="00906EB6" w:rsidRDefault="00DB096B" w:rsidP="00DB096B">
            <w:pPr>
              <w:rPr>
                <w:color w:val="000000"/>
              </w:rPr>
            </w:pPr>
            <w:r w:rsidRPr="00906EB6">
              <w:rPr>
                <w:color w:val="000000"/>
              </w:rPr>
              <w:t>10-11</w:t>
            </w:r>
          </w:p>
        </w:tc>
        <w:tc>
          <w:tcPr>
            <w:tcW w:w="2127" w:type="dxa"/>
          </w:tcPr>
          <w:p w:rsidR="00DB096B" w:rsidRPr="00906EB6" w:rsidRDefault="00DB096B" w:rsidP="00DB096B">
            <w:pPr>
              <w:rPr>
                <w:color w:val="000000"/>
              </w:rPr>
            </w:pPr>
            <w:r w:rsidRPr="00906EB6">
              <w:rPr>
                <w:color w:val="000000"/>
              </w:rPr>
              <w:t>ООО Издательский центр ВЕНТАНА-ГРАФ</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Физическая культура (учебный предмет)</w:t>
            </w:r>
          </w:p>
        </w:tc>
      </w:tr>
      <w:tr w:rsidR="00DB096B" w:rsidRPr="00CF350C" w:rsidTr="00B35A3C">
        <w:trPr>
          <w:trHeight w:val="20"/>
        </w:trPr>
        <w:tc>
          <w:tcPr>
            <w:tcW w:w="1392" w:type="dxa"/>
            <w:hideMark/>
          </w:tcPr>
          <w:p w:rsidR="00DB096B" w:rsidRPr="00CF350C" w:rsidRDefault="00DB096B" w:rsidP="00DB096B">
            <w:r w:rsidRPr="00CF350C">
              <w:t>1.2.7.1.3.1</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1.2.7.1.3.2</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6 - 7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1.2.7.1.3.3</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8 - 9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1.3.6.1.2.1</w:t>
            </w:r>
          </w:p>
        </w:tc>
        <w:tc>
          <w:tcPr>
            <w:tcW w:w="2685" w:type="dxa"/>
            <w:hideMark/>
          </w:tcPr>
          <w:p w:rsidR="00DB096B" w:rsidRPr="00CF350C" w:rsidRDefault="00DB096B" w:rsidP="00DB096B">
            <w:r w:rsidRPr="00CF350C">
              <w:t xml:space="preserve">Лях В.И. </w:t>
            </w:r>
          </w:p>
        </w:tc>
        <w:tc>
          <w:tcPr>
            <w:tcW w:w="2977" w:type="dxa"/>
            <w:hideMark/>
          </w:tcPr>
          <w:p w:rsidR="00DB096B" w:rsidRPr="00CF350C" w:rsidRDefault="00DB096B" w:rsidP="00DB096B">
            <w:r w:rsidRPr="00CF350C">
              <w:t>Физическая культура (базовый уровень)</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Основы безопасности жизнедеятельности (учебный предмет)</w:t>
            </w:r>
          </w:p>
        </w:tc>
      </w:tr>
      <w:tr w:rsidR="00DB096B" w:rsidRPr="00CF350C" w:rsidTr="00B35A3C">
        <w:trPr>
          <w:trHeight w:val="20"/>
        </w:trPr>
        <w:tc>
          <w:tcPr>
            <w:tcW w:w="1392" w:type="dxa"/>
            <w:hideMark/>
          </w:tcPr>
          <w:p w:rsidR="00DB096B" w:rsidRPr="00CF350C" w:rsidRDefault="00DB096B" w:rsidP="00DB096B">
            <w:r w:rsidRPr="00CF350C">
              <w:t>1.2.7.2.3.4</w:t>
            </w:r>
          </w:p>
        </w:tc>
        <w:tc>
          <w:tcPr>
            <w:tcW w:w="2685" w:type="dxa"/>
            <w:hideMark/>
          </w:tcPr>
          <w:p w:rsidR="00DB096B" w:rsidRPr="00CF350C" w:rsidRDefault="00DB096B" w:rsidP="00DB096B">
            <w:r w:rsidRPr="00CF350C">
              <w:t>Смирнов А.Т., Хренников Б.О. / Под ред. Смирнова А.Т.</w:t>
            </w:r>
          </w:p>
        </w:tc>
        <w:tc>
          <w:tcPr>
            <w:tcW w:w="2977" w:type="dxa"/>
            <w:hideMark/>
          </w:tcPr>
          <w:p w:rsidR="00DB096B" w:rsidRPr="00CF350C" w:rsidRDefault="00DB096B" w:rsidP="00DB096B">
            <w:r w:rsidRPr="00CF350C">
              <w:t>Основы безопасности жизнедеятельности</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Дагестана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Р.М.</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"Юпитер"</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 xml:space="preserve">Гаджиев В.Г., </w:t>
            </w:r>
            <w:proofErr w:type="spellStart"/>
            <w:r w:rsidRPr="00CF350C">
              <w:t>Шигабудинов</w:t>
            </w:r>
            <w:proofErr w:type="spellEnd"/>
            <w:r w:rsidRPr="00CF350C">
              <w:t xml:space="preserve"> М.Ш.</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proofErr w:type="spellStart"/>
            <w:r w:rsidRPr="00CF350C">
              <w:t>Дагучпедгиз</w:t>
            </w:r>
            <w:proofErr w:type="spellEnd"/>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КТНД</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proofErr w:type="spellStart"/>
            <w:r w:rsidRPr="00CF350C">
              <w:t>Магомедсалихов</w:t>
            </w:r>
            <w:proofErr w:type="spellEnd"/>
            <w:r w:rsidRPr="00CF350C">
              <w:t xml:space="preserve">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"Лотос"</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proofErr w:type="spellStart"/>
            <w:r w:rsidRPr="00CF350C">
              <w:t>Магомедсалихов</w:t>
            </w:r>
            <w:proofErr w:type="spellEnd"/>
            <w:r w:rsidRPr="00CF350C">
              <w:t xml:space="preserve">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 xml:space="preserve">Издательство </w:t>
            </w:r>
            <w:proofErr w:type="spellStart"/>
            <w:r w:rsidRPr="00CF350C">
              <w:t>Даг"Эпоха</w:t>
            </w:r>
            <w:proofErr w:type="spellEnd"/>
            <w:r w:rsidRPr="00CF350C">
              <w:t>"</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Родной язык</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 xml:space="preserve">Мусаев М.М., </w:t>
            </w:r>
            <w:proofErr w:type="spellStart"/>
            <w:r w:rsidRPr="00CF350C">
              <w:t>Г!исаев</w:t>
            </w:r>
            <w:proofErr w:type="spellEnd"/>
            <w:r w:rsidRPr="00CF350C">
              <w:t xml:space="preserve"> М.Г!.</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 xml:space="preserve">Сулейманов Б.С., Магомедов М.З., </w:t>
            </w:r>
            <w:proofErr w:type="spellStart"/>
            <w:r w:rsidRPr="00CF350C">
              <w:t>Багомедов</w:t>
            </w:r>
            <w:proofErr w:type="spellEnd"/>
            <w:r w:rsidRPr="00CF350C">
              <w:t xml:space="preserve"> М.Р.</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6-7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proofErr w:type="spellStart"/>
            <w:r w:rsidRPr="00CF350C">
              <w:t>Абдусаламов</w:t>
            </w:r>
            <w:proofErr w:type="spellEnd"/>
            <w:r w:rsidRPr="00CF350C">
              <w:t xml:space="preserve"> А.А., Мусаев М.М-с.</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8-9</w:t>
            </w:r>
          </w:p>
        </w:tc>
        <w:tc>
          <w:tcPr>
            <w:tcW w:w="2127" w:type="dxa"/>
            <w:hideMark/>
          </w:tcPr>
          <w:p w:rsidR="00DB096B" w:rsidRPr="00CF350C" w:rsidRDefault="00DB096B" w:rsidP="00DB096B">
            <w:proofErr w:type="spellStart"/>
            <w:r w:rsidRPr="00CF350C">
              <w:t>Дагучпедгиз</w:t>
            </w:r>
            <w:proofErr w:type="spellEnd"/>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lastRenderedPageBreak/>
              <w:t>Родная литература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З.А.,</w:t>
            </w:r>
            <w:proofErr w:type="spellStart"/>
            <w:r w:rsidRPr="00CF350C">
              <w:t>Багомедов</w:t>
            </w:r>
            <w:proofErr w:type="spellEnd"/>
            <w:r w:rsidRPr="00CF350C">
              <w:t xml:space="preserve"> М.Р.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proofErr w:type="spellStart"/>
            <w:r w:rsidRPr="00CF350C">
              <w:t>Алибеков</w:t>
            </w:r>
            <w:proofErr w:type="spellEnd"/>
            <w:r w:rsidRPr="00CF350C">
              <w:t xml:space="preserve"> Б.А., Сулейманов А.А.</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Мусаев М-</w:t>
            </w:r>
            <w:proofErr w:type="spellStart"/>
            <w:r w:rsidRPr="00CF350C">
              <w:t>с.М</w:t>
            </w:r>
            <w:proofErr w:type="spellEnd"/>
            <w:r w:rsidRPr="00CF350C">
              <w:t>., Гасанов И.Х.</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 xml:space="preserve">Юсупов Г.Ж., Алиев Б.А., </w:t>
            </w:r>
            <w:proofErr w:type="spellStart"/>
            <w:r w:rsidRPr="00CF350C">
              <w:t>Багомедов</w:t>
            </w:r>
            <w:proofErr w:type="spellEnd"/>
            <w:r w:rsidRPr="00CF350C">
              <w:t xml:space="preserve"> М.Р.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География Дагестана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proofErr w:type="spellStart"/>
            <w:r w:rsidRPr="00CF350C">
              <w:t>Абасов</w:t>
            </w:r>
            <w:proofErr w:type="spellEnd"/>
            <w:r w:rsidRPr="00CF350C">
              <w:t xml:space="preserve"> Н.А., Акаев Б.А., </w:t>
            </w:r>
            <w:proofErr w:type="spellStart"/>
            <w:r w:rsidRPr="00CF350C">
              <w:t>Акавова</w:t>
            </w:r>
            <w:proofErr w:type="spellEnd"/>
            <w:r w:rsidRPr="00CF350C">
              <w:t xml:space="preserve"> Г.К.</w:t>
            </w:r>
          </w:p>
        </w:tc>
        <w:tc>
          <w:tcPr>
            <w:tcW w:w="2977" w:type="dxa"/>
            <w:hideMark/>
          </w:tcPr>
          <w:p w:rsidR="00DB096B" w:rsidRPr="00CF350C" w:rsidRDefault="00DB096B" w:rsidP="00DB096B">
            <w:r w:rsidRPr="00CF350C">
              <w:t>География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 xml:space="preserve">Программа воспитания и социализации обучающихся МКОУ </w:t>
      </w:r>
      <w:r w:rsidR="00AB121C">
        <w:t>«</w:t>
      </w:r>
      <w:proofErr w:type="spellStart"/>
      <w:r w:rsidR="00F1278C">
        <w:rPr>
          <w:rFonts w:eastAsia="Arial"/>
          <w:kern w:val="0"/>
          <w:sz w:val="22"/>
          <w:szCs w:val="22"/>
        </w:rPr>
        <w:t>Цунимахинская</w:t>
      </w:r>
      <w:proofErr w:type="spellEnd"/>
      <w:r w:rsidR="00F1278C">
        <w:rPr>
          <w:rFonts w:eastAsia="Arial"/>
          <w:kern w:val="0"/>
          <w:sz w:val="22"/>
          <w:szCs w:val="22"/>
        </w:rPr>
        <w:t xml:space="preserve"> ООШ</w:t>
      </w:r>
      <w:r w:rsidR="00AB121C">
        <w:t>»</w:t>
      </w:r>
      <w:r w:rsidR="000A4C0C">
        <w:t xml:space="preserve"> </w:t>
      </w:r>
      <w:r>
        <w:t xml:space="preserve">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w:t>
      </w:r>
      <w:proofErr w:type="spellStart"/>
      <w:r>
        <w:t>внеучебную</w:t>
      </w:r>
      <w:proofErr w:type="spellEnd"/>
      <w:r>
        <w:t xml:space="preserve">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 xml:space="preserve">Программа воспитания и </w:t>
      </w:r>
      <w:proofErr w:type="gramStart"/>
      <w:r>
        <w:t>социализации  предусматривает</w:t>
      </w:r>
      <w:proofErr w:type="gramEnd"/>
      <w:r>
        <w:t xml:space="preserve">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0A4C0C">
        <w:t>й личности в МКОУ «</w:t>
      </w:r>
      <w:proofErr w:type="spellStart"/>
      <w:r w:rsidR="009B0ACD">
        <w:rPr>
          <w:rFonts w:eastAsia="Arial"/>
          <w:kern w:val="0"/>
          <w:sz w:val="22"/>
          <w:szCs w:val="22"/>
        </w:rPr>
        <w:t>Цунимахинская</w:t>
      </w:r>
      <w:proofErr w:type="spellEnd"/>
      <w:r w:rsidR="009B0ACD">
        <w:rPr>
          <w:rFonts w:eastAsia="Arial"/>
          <w:kern w:val="0"/>
          <w:sz w:val="22"/>
          <w:szCs w:val="22"/>
        </w:rPr>
        <w:t xml:space="preserve"> ООШ</w:t>
      </w:r>
      <w:r>
        <w:t>»</w:t>
      </w:r>
      <w:r w:rsidR="000A4C0C">
        <w:t xml:space="preserve"> </w:t>
      </w:r>
      <w:r>
        <w:t xml:space="preserve">происходит в условиях </w:t>
      </w:r>
      <w:proofErr w:type="gramStart"/>
      <w:r>
        <w:t>сложившейся  учебно</w:t>
      </w:r>
      <w:proofErr w:type="gramEnd"/>
      <w:r>
        <w:t xml:space="preserve">-воспитательной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e"/>
        </w:rPr>
        <w:t xml:space="preserve">    </w:t>
      </w:r>
      <w:r>
        <w:rPr>
          <w:rStyle w:val="affe"/>
        </w:rPr>
        <w:tab/>
      </w:r>
      <w:proofErr w:type="spellStart"/>
      <w:r>
        <w:t>Учебно</w:t>
      </w:r>
      <w:proofErr w:type="spellEnd"/>
      <w:r>
        <w:t xml:space="preserve"> – воспитательный процесс в школе </w:t>
      </w:r>
      <w:proofErr w:type="gramStart"/>
      <w:r>
        <w:t>направлен  не</w:t>
      </w:r>
      <w:proofErr w:type="gramEnd"/>
      <w:r>
        <w:t xml:space="preserve">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w:t>
      </w:r>
      <w:proofErr w:type="spellStart"/>
      <w:r>
        <w:t>учебно</w:t>
      </w:r>
      <w:proofErr w:type="spellEnd"/>
      <w:r>
        <w:t xml:space="preserve"> – воспитательного процесса требуются согласованные усилия многих социальных субъектов: школы, семьи, общественных организаций, включая и </w:t>
      </w:r>
      <w:proofErr w:type="gramStart"/>
      <w:r>
        <w:t>детско-юношеские движения</w:t>
      </w:r>
      <w:proofErr w:type="gramEnd"/>
      <w:r>
        <w:t xml:space="preserve"> и организации, учреждений дополнительного образования, культуры и спорта. </w:t>
      </w:r>
    </w:p>
    <w:p w:rsidR="00641F72" w:rsidRDefault="00641F72" w:rsidP="00641F72">
      <w:pPr>
        <w:jc w:val="both"/>
      </w:pPr>
      <w:r>
        <w:t xml:space="preserve">     </w:t>
      </w:r>
      <w:r>
        <w:tab/>
        <w:t>Программа предполагает преемственность содержания, форм и методов организации учебно-</w:t>
      </w:r>
      <w:proofErr w:type="gramStart"/>
      <w:r>
        <w:t>воспитательной  деятельности</w:t>
      </w:r>
      <w:proofErr w:type="gramEnd"/>
      <w:r>
        <w:t xml:space="preserve">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w:t>
      </w:r>
      <w:proofErr w:type="gramStart"/>
      <w:r>
        <w:rPr>
          <w:b/>
        </w:rPr>
        <w:t>задачи  программы</w:t>
      </w:r>
      <w:proofErr w:type="gramEnd"/>
    </w:p>
    <w:p w:rsidR="00641F72" w:rsidRDefault="00641F72" w:rsidP="00641F72">
      <w:pPr>
        <w:jc w:val="both"/>
      </w:pPr>
      <w:r>
        <w:rPr>
          <w:b/>
        </w:rPr>
        <w:lastRenderedPageBreak/>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w:t>
      </w:r>
      <w:proofErr w:type="gramStart"/>
      <w:r>
        <w:t>осознанному  профессиональному</w:t>
      </w:r>
      <w:proofErr w:type="gramEnd"/>
      <w:r>
        <w:t xml:space="preserve">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xml:space="preserve">- в области формирования </w:t>
      </w:r>
      <w:proofErr w:type="gramStart"/>
      <w:r>
        <w:rPr>
          <w:i/>
        </w:rPr>
        <w:t>личностной  культуры</w:t>
      </w:r>
      <w:proofErr w:type="gramEnd"/>
      <w:r>
        <w:rPr>
          <w:i/>
        </w:rPr>
        <w:t>:</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w:t>
      </w:r>
      <w:proofErr w:type="gramStart"/>
      <w:r>
        <w:rPr>
          <w:i/>
        </w:rPr>
        <w:t>в  области</w:t>
      </w:r>
      <w:proofErr w:type="gramEnd"/>
      <w:r>
        <w:rPr>
          <w:i/>
        </w:rPr>
        <w:t xml:space="preserve">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 xml:space="preserve">Основные </w:t>
      </w:r>
      <w:proofErr w:type="gramStart"/>
      <w:r>
        <w:rPr>
          <w:b/>
        </w:rPr>
        <w:t>направления  и</w:t>
      </w:r>
      <w:proofErr w:type="gramEnd"/>
      <w:r>
        <w:rPr>
          <w:b/>
        </w:rPr>
        <w:t xml:space="preserve"> ценностные основы воспитания и социализации  обучающихся</w:t>
      </w:r>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1. Воспитание гражданственности, патриотизма, уважение к правам, свободам и обязанностям человека (</w:t>
      </w:r>
      <w:proofErr w:type="gramStart"/>
      <w:r>
        <w:t xml:space="preserve">ценности: </w:t>
      </w:r>
      <w:r>
        <w:rPr>
          <w:i/>
        </w:rPr>
        <w:t xml:space="preserve"> любовь</w:t>
      </w:r>
      <w:proofErr w:type="gramEnd"/>
      <w:r>
        <w:rPr>
          <w:i/>
        </w:rPr>
        <w:t xml:space="preserve">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641F72" w:rsidRDefault="00641F72" w:rsidP="00641F72">
      <w:pPr>
        <w:jc w:val="both"/>
        <w:rPr>
          <w:i/>
        </w:rPr>
      </w:pPr>
      <w:r>
        <w:lastRenderedPageBreak/>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641F72" w:rsidRDefault="00641F72" w:rsidP="00641F72">
      <w:pPr>
        <w:pStyle w:val="af8"/>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
          <w:rFonts w:eastAsia="Tahoma"/>
          <w:b w:val="0"/>
          <w:i/>
          <w:color w:val="auto"/>
          <w:sz w:val="24"/>
          <w:szCs w:val="24"/>
        </w:rPr>
        <w:tab/>
      </w:r>
      <w:r w:rsidRPr="000A4C0C">
        <w:rPr>
          <w:rStyle w:val="afff"/>
          <w:rFonts w:ascii="Times New Roman" w:eastAsia="Tahoma" w:hAnsi="Times New Roman" w:cs="Times New Roman"/>
          <w:i/>
          <w:color w:val="auto"/>
          <w:sz w:val="24"/>
          <w:szCs w:val="24"/>
        </w:rPr>
        <w:t>Принцип ориентации на идеал.</w:t>
      </w:r>
      <w:r w:rsidRPr="000A4C0C">
        <w:rPr>
          <w:rStyle w:val="afff"/>
          <w:rFonts w:ascii="Times New Roman" w:eastAsia="Tahoma" w:hAnsi="Times New Roman" w:cs="Times New Roman"/>
          <w:color w:val="auto"/>
          <w:sz w:val="24"/>
          <w:szCs w:val="24"/>
        </w:rPr>
        <w:t xml:space="preserve"> </w:t>
      </w:r>
      <w:r w:rsidRPr="000A4C0C">
        <w:rPr>
          <w:rStyle w:val="afff"/>
          <w:rFonts w:ascii="Times New Roman" w:eastAsia="Arial" w:hAnsi="Times New Roman" w:cs="Times New Roman"/>
          <w:color w:val="auto"/>
          <w:sz w:val="24"/>
          <w:szCs w:val="24"/>
        </w:rPr>
        <w:t xml:space="preserve">Идеалы определяют смыслы </w:t>
      </w:r>
      <w:proofErr w:type="gramStart"/>
      <w:r w:rsidRPr="000A4C0C">
        <w:rPr>
          <w:rStyle w:val="afff"/>
          <w:rFonts w:ascii="Times New Roman" w:eastAsia="Arial" w:hAnsi="Times New Roman" w:cs="Times New Roman"/>
          <w:color w:val="auto"/>
          <w:sz w:val="24"/>
          <w:szCs w:val="24"/>
        </w:rPr>
        <w:t xml:space="preserve">воспитания, </w:t>
      </w:r>
      <w:r w:rsidRPr="000A4C0C">
        <w:rPr>
          <w:rStyle w:val="afff"/>
          <w:rFonts w:ascii="Times New Roman" w:hAnsi="Times New Roman" w:cs="Times New Roman"/>
          <w:color w:val="auto"/>
          <w:sz w:val="24"/>
          <w:szCs w:val="24"/>
        </w:rPr>
        <w:t xml:space="preserve"> то</w:t>
      </w:r>
      <w:proofErr w:type="gramEnd"/>
      <w:r w:rsidRPr="000A4C0C">
        <w:rPr>
          <w:rStyle w:val="afff"/>
          <w:rFonts w:ascii="Times New Roman" w:hAnsi="Times New Roman" w:cs="Times New Roman"/>
          <w:color w:val="auto"/>
          <w:sz w:val="24"/>
          <w:szCs w:val="24"/>
        </w:rPr>
        <w:t>, ради чего оно организуется</w:t>
      </w:r>
      <w:r>
        <w:rPr>
          <w:rStyle w:val="afff"/>
          <w:b w:val="0"/>
          <w:color w:val="auto"/>
          <w:sz w:val="24"/>
          <w:szCs w:val="24"/>
        </w:rPr>
        <w:t>.</w:t>
      </w:r>
      <w:r>
        <w:rPr>
          <w:rStyle w:val="afff"/>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w:t>
      </w:r>
      <w:proofErr w:type="gramStart"/>
      <w:r>
        <w:rPr>
          <w:rFonts w:ascii="Times New Roman" w:eastAsia="Arial" w:hAnsi="Times New Roman" w:cs="Times New Roman"/>
          <w:color w:val="auto"/>
          <w:sz w:val="24"/>
          <w:szCs w:val="24"/>
        </w:rPr>
        <w:t xml:space="preserve">на </w:t>
      </w:r>
      <w:r>
        <w:rPr>
          <w:rFonts w:ascii="Times New Roman" w:hAnsi="Times New Roman" w:cs="Times New Roman"/>
          <w:color w:val="auto"/>
          <w:sz w:val="24"/>
          <w:szCs w:val="24"/>
        </w:rPr>
        <w:t xml:space="preserve"> достижение</w:t>
      </w:r>
      <w:proofErr w:type="gramEnd"/>
      <w:r>
        <w:rPr>
          <w:rFonts w:ascii="Times New Roman" w:hAnsi="Times New Roman" w:cs="Times New Roman"/>
          <w:color w:val="auto"/>
          <w:sz w:val="24"/>
          <w:szCs w:val="24"/>
        </w:rPr>
        <w:t xml:space="preserve"> национального идеала</w:t>
      </w:r>
      <w:r>
        <w:rPr>
          <w:rStyle w:val="afff"/>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w:t>
      </w:r>
      <w:proofErr w:type="gramStart"/>
      <w:r>
        <w:rPr>
          <w:rFonts w:ascii="Times New Roman" w:eastAsia="Arial" w:hAnsi="Times New Roman" w:cs="Times New Roman"/>
          <w:color w:val="auto"/>
          <w:sz w:val="24"/>
          <w:szCs w:val="24"/>
        </w:rPr>
        <w:t xml:space="preserve">метод </w:t>
      </w:r>
      <w:r>
        <w:rPr>
          <w:rFonts w:ascii="Times New Roman" w:hAnsi="Times New Roman" w:cs="Times New Roman"/>
          <w:color w:val="auto"/>
          <w:sz w:val="24"/>
          <w:szCs w:val="24"/>
        </w:rPr>
        <w:t xml:space="preserve"> воспитания</w:t>
      </w:r>
      <w:proofErr w:type="gramEnd"/>
      <w:r>
        <w:rPr>
          <w:rFonts w:ascii="Times New Roman" w:hAnsi="Times New Roman" w:cs="Times New Roman"/>
          <w:color w:val="auto"/>
          <w:sz w:val="24"/>
          <w:szCs w:val="24"/>
        </w:rPr>
        <w:t xml:space="preserve">. </w:t>
      </w:r>
      <w:r>
        <w:rPr>
          <w:rFonts w:ascii="Times New Roman" w:eastAsia="Arial" w:hAnsi="Times New Roman" w:cs="Times New Roman"/>
          <w:color w:val="auto"/>
          <w:sz w:val="24"/>
          <w:szCs w:val="24"/>
        </w:rPr>
        <w:t xml:space="preserve">Содержание учебного </w:t>
      </w:r>
      <w:proofErr w:type="gramStart"/>
      <w:r>
        <w:rPr>
          <w:rFonts w:ascii="Times New Roman" w:eastAsia="Arial" w:hAnsi="Times New Roman" w:cs="Times New Roman"/>
          <w:color w:val="auto"/>
          <w:sz w:val="24"/>
          <w:szCs w:val="24"/>
        </w:rPr>
        <w:t xml:space="preserve">процесса, </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внеучебной</w:t>
      </w:r>
      <w:proofErr w:type="spellEnd"/>
      <w:proofErr w:type="gramEnd"/>
      <w:r>
        <w:rPr>
          <w:rFonts w:ascii="Times New Roman" w:hAnsi="Times New Roman" w:cs="Times New Roman"/>
          <w:color w:val="auto"/>
          <w:sz w:val="24"/>
          <w:szCs w:val="24"/>
        </w:rPr>
        <w:t xml:space="preserve">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w:t>
      </w:r>
      <w:proofErr w:type="spellStart"/>
      <w:r>
        <w:rPr>
          <w:rFonts w:ascii="Times New Roman" w:hAnsi="Times New Roman" w:cs="Times New Roman"/>
          <w:color w:val="auto"/>
          <w:sz w:val="24"/>
          <w:szCs w:val="24"/>
        </w:rPr>
        <w:t>межсубъектного</w:t>
      </w:r>
      <w:proofErr w:type="spellEnd"/>
      <w:r>
        <w:rPr>
          <w:rFonts w:ascii="Times New Roman" w:hAnsi="Times New Roman" w:cs="Times New Roman"/>
          <w:color w:val="auto"/>
          <w:sz w:val="24"/>
          <w:szCs w:val="24"/>
        </w:rPr>
        <w:t xml:space="preserve">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w:t>
      </w:r>
      <w:proofErr w:type="spellStart"/>
      <w:r>
        <w:rPr>
          <w:rFonts w:ascii="Times New Roman" w:eastAsia="Tahoma" w:hAnsi="Times New Roman" w:cs="Times New Roman"/>
          <w:i/>
          <w:iCs/>
          <w:color w:val="auto"/>
          <w:sz w:val="24"/>
          <w:szCs w:val="24"/>
        </w:rPr>
        <w:t>полисубъектности</w:t>
      </w:r>
      <w:proofErr w:type="spellEnd"/>
      <w:r>
        <w:rPr>
          <w:rFonts w:ascii="Times New Roman" w:eastAsia="Tahoma" w:hAnsi="Times New Roman" w:cs="Times New Roman"/>
          <w:i/>
          <w:iCs/>
          <w:color w:val="auto"/>
          <w:sz w:val="24"/>
          <w:szCs w:val="24"/>
        </w:rPr>
        <w:t xml:space="preserve">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w:t>
      </w:r>
      <w:r>
        <w:rPr>
          <w:rFonts w:ascii="Times New Roman" w:hAnsi="Times New Roman" w:cs="Times New Roman"/>
          <w:color w:val="auto"/>
          <w:sz w:val="24"/>
          <w:szCs w:val="24"/>
        </w:rPr>
        <w:lastRenderedPageBreak/>
        <w:t xml:space="preserve">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w:t>
      </w:r>
      <w:proofErr w:type="spellStart"/>
      <w:r>
        <w:rPr>
          <w:rFonts w:ascii="Times New Roman" w:eastAsia="Tahoma" w:hAnsi="Times New Roman" w:cs="Times New Roman"/>
          <w:i/>
          <w:iCs/>
          <w:color w:val="auto"/>
          <w:sz w:val="24"/>
          <w:szCs w:val="24"/>
        </w:rPr>
        <w:t>деятельностной</w:t>
      </w:r>
      <w:proofErr w:type="spellEnd"/>
      <w:r>
        <w:rPr>
          <w:rFonts w:ascii="Times New Roman" w:eastAsia="Tahoma" w:hAnsi="Times New Roman" w:cs="Times New Roman"/>
          <w:i/>
          <w:iCs/>
          <w:color w:val="auto"/>
          <w:sz w:val="24"/>
          <w:szCs w:val="24"/>
        </w:rPr>
        <w:t xml:space="preserve">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6" w:name="bookmark350"/>
      <w:r>
        <w:rPr>
          <w:rFonts w:ascii="Times New Roman" w:hAnsi="Times New Roman" w:cs="Times New Roman"/>
          <w:sz w:val="24"/>
          <w:szCs w:val="24"/>
        </w:rPr>
        <w:t xml:space="preserve"> </w:t>
      </w:r>
      <w:r>
        <w:rPr>
          <w:rStyle w:val="344"/>
        </w:rPr>
        <w:t>и социализации обучающихся</w:t>
      </w:r>
      <w:bookmarkEnd w:id="16"/>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lastRenderedPageBreak/>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footerReference w:type="default" r:id="rId9"/>
          <w:pgSz w:w="11906" w:h="16838"/>
          <w:pgMar w:top="993" w:right="991" w:bottom="709" w:left="1276"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23"/>
        <w:gridCol w:w="2145"/>
        <w:gridCol w:w="2187"/>
        <w:gridCol w:w="2747"/>
        <w:gridCol w:w="175"/>
        <w:gridCol w:w="2922"/>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Музейные уроки, посвященные ветеранам </w:t>
            </w:r>
            <w:proofErr w:type="spellStart"/>
            <w:r w:rsidRPr="000A4C0C">
              <w:t>ВОв</w:t>
            </w:r>
            <w:proofErr w:type="spellEnd"/>
            <w:r w:rsidRPr="000A4C0C">
              <w:t xml:space="preserve">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t xml:space="preserve">Диалог размышление </w:t>
            </w:r>
            <w:r w:rsidRPr="000A4C0C">
              <w:lastRenderedPageBreak/>
              <w:t xml:space="preserve">«Готов ли я стать </w:t>
            </w:r>
            <w:proofErr w:type="spellStart"/>
            <w:r w:rsidRPr="000A4C0C">
              <w:t>военным».Диалог</w:t>
            </w:r>
            <w:proofErr w:type="spellEnd"/>
            <w:r w:rsidRPr="000A4C0C">
              <w:t>-размышление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«Путь мужества и славы» (о Героях </w:t>
            </w:r>
            <w:proofErr w:type="spellStart"/>
            <w:r w:rsidRPr="000A4C0C">
              <w:t>Белгородчины</w:t>
            </w:r>
            <w:proofErr w:type="spellEnd"/>
            <w:r w:rsidRPr="000A4C0C">
              <w:t xml:space="preserve">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w:t>
            </w:r>
            <w:r w:rsidRPr="000A4C0C">
              <w:lastRenderedPageBreak/>
              <w:t>трудовое 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 xml:space="preserve">Обзор публикаций СМИ «Рассказы о жестокости </w:t>
            </w:r>
            <w:r w:rsidRPr="000A4C0C">
              <w:lastRenderedPageBreak/>
              <w:t>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w:t>
            </w:r>
            <w:proofErr w:type="spellStart"/>
            <w:r w:rsidRPr="000A4C0C">
              <w:t>судьбою</w:t>
            </w:r>
            <w:proofErr w:type="spellEnd"/>
            <w:r w:rsidRPr="000A4C0C">
              <w:t xml:space="preserve">»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xml:space="preserve">— социальные роли в классе: лидер — ведомый, партнёр, инициатор, </w:t>
      </w:r>
      <w:proofErr w:type="spellStart"/>
      <w:r>
        <w:t>референтный</w:t>
      </w:r>
      <w:proofErr w:type="spellEnd"/>
      <w:r>
        <w:t xml:space="preserve">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 xml:space="preserve">Овладевают формами и методами самовоспитания: самокритика, самовнушение, самообязательство, </w:t>
      </w:r>
      <w:proofErr w:type="spellStart"/>
      <w:r>
        <w:t>самопереключение</w:t>
      </w:r>
      <w:proofErr w:type="spellEnd"/>
      <w:r>
        <w:t>,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2635"/>
        <w:gridCol w:w="2169"/>
        <w:gridCol w:w="2578"/>
        <w:gridCol w:w="2451"/>
        <w:gridCol w:w="2844"/>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Ролевые драматизации, </w:t>
            </w:r>
            <w:proofErr w:type="spellStart"/>
            <w:r>
              <w:t>психогимнастические</w:t>
            </w:r>
            <w:proofErr w:type="spellEnd"/>
            <w:r>
              <w:t>,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Особенности общения и понимания друг друга – манипуляции в общении (групповая дискуссия, </w:t>
            </w:r>
            <w:r>
              <w:lastRenderedPageBreak/>
              <w:t>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 xml:space="preserve">Анкета «Наши отношения» (причины конфликтов и способы их </w:t>
            </w:r>
            <w:r>
              <w:lastRenderedPageBreak/>
              <w:t>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lastRenderedPageBreak/>
              <w:t>Конкурс на звание лидера детской общественной организации «</w:t>
            </w:r>
            <w:proofErr w:type="spellStart"/>
            <w:r>
              <w:t>СуперЛидер</w:t>
            </w:r>
            <w:proofErr w:type="spellEnd"/>
            <w:r>
              <w:t>.</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Саморазвитие личности. </w:t>
            </w:r>
            <w:proofErr w:type="spellStart"/>
            <w:r>
              <w:t>Самоактивизация</w:t>
            </w:r>
            <w:proofErr w:type="spellEnd"/>
            <w:r>
              <w:t xml:space="preserve">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proofErr w:type="spellStart"/>
            <w:r>
              <w:rPr>
                <w:kern w:val="3"/>
                <w:lang w:eastAsia="ja-JP" w:bidi="fa-IR"/>
              </w:rPr>
              <w:t>Полоролевое</w:t>
            </w:r>
            <w:proofErr w:type="spellEnd"/>
            <w:r>
              <w:rPr>
                <w:kern w:val="3"/>
                <w:lang w:eastAsia="ja-JP" w:bidi="fa-IR"/>
              </w:rPr>
              <w:t xml:space="preserve">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xml:space="preserve">- Что такое личность. Ее </w:t>
            </w:r>
            <w:r>
              <w:rPr>
                <w:kern w:val="3"/>
                <w:lang w:eastAsia="ja-JP" w:bidi="fa-IR"/>
              </w:rPr>
              <w:lastRenderedPageBreak/>
              <w:t>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 xml:space="preserve">Обсуждение утверждения </w:t>
            </w:r>
            <w:proofErr w:type="spellStart"/>
            <w:r>
              <w:rPr>
                <w:spacing w:val="-2"/>
              </w:rPr>
              <w:t>И.Канта</w:t>
            </w:r>
            <w:proofErr w:type="spellEnd"/>
            <w:r>
              <w:rPr>
                <w:spacing w:val="-2"/>
              </w:rPr>
              <w:t>: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proofErr w:type="spellStart"/>
            <w:r>
              <w:rPr>
                <w:kern w:val="3"/>
                <w:lang w:val="de-DE" w:eastAsia="ja-JP" w:bidi="fa-IR"/>
              </w:rPr>
              <w:t>Этикет</w:t>
            </w:r>
            <w:proofErr w:type="spellEnd"/>
            <w:r>
              <w:rPr>
                <w:kern w:val="3"/>
                <w:lang w:val="de-DE" w:eastAsia="ja-JP" w:bidi="fa-IR"/>
              </w:rPr>
              <w:t xml:space="preserve"> и </w:t>
            </w:r>
            <w:proofErr w:type="spellStart"/>
            <w:r>
              <w:rPr>
                <w:kern w:val="3"/>
                <w:lang w:val="de-DE" w:eastAsia="ja-JP" w:bidi="fa-IR"/>
              </w:rPr>
              <w:t>общение</w:t>
            </w:r>
            <w:proofErr w:type="spellEnd"/>
            <w:r>
              <w:rPr>
                <w:kern w:val="3"/>
                <w:lang w:val="de-DE" w:eastAsia="ja-JP" w:bidi="fa-IR"/>
              </w:rPr>
              <w:t xml:space="preserve">. </w:t>
            </w:r>
            <w:r>
              <w:rPr>
                <w:kern w:val="3"/>
                <w:lang w:eastAsia="ja-JP" w:bidi="fa-IR"/>
              </w:rPr>
              <w:t>«</w:t>
            </w:r>
            <w:proofErr w:type="spellStart"/>
            <w:r>
              <w:rPr>
                <w:kern w:val="3"/>
                <w:lang w:val="de-DE" w:eastAsia="ja-JP" w:bidi="fa-IR"/>
              </w:rPr>
              <w:t>Как</w:t>
            </w:r>
            <w:proofErr w:type="spellEnd"/>
            <w:r>
              <w:rPr>
                <w:kern w:val="3"/>
                <w:lang w:val="de-DE" w:eastAsia="ja-JP" w:bidi="fa-IR"/>
              </w:rPr>
              <w:t xml:space="preserve"> </w:t>
            </w:r>
            <w:proofErr w:type="spellStart"/>
            <w:r>
              <w:rPr>
                <w:kern w:val="3"/>
                <w:lang w:val="de-DE" w:eastAsia="ja-JP" w:bidi="fa-IR"/>
              </w:rPr>
              <w:t>создать</w:t>
            </w:r>
            <w:proofErr w:type="spellEnd"/>
            <w:r>
              <w:rPr>
                <w:kern w:val="3"/>
                <w:lang w:val="de-DE" w:eastAsia="ja-JP" w:bidi="fa-IR"/>
              </w:rPr>
              <w:t xml:space="preserve"> о </w:t>
            </w:r>
            <w:proofErr w:type="spellStart"/>
            <w:r>
              <w:rPr>
                <w:kern w:val="3"/>
                <w:lang w:val="de-DE" w:eastAsia="ja-JP" w:bidi="fa-IR"/>
              </w:rPr>
              <w:t>себе</w:t>
            </w:r>
            <w:proofErr w:type="spellEnd"/>
            <w:r>
              <w:rPr>
                <w:kern w:val="3"/>
                <w:lang w:val="de-DE" w:eastAsia="ja-JP" w:bidi="fa-IR"/>
              </w:rPr>
              <w:t xml:space="preserve"> </w:t>
            </w:r>
            <w:proofErr w:type="spellStart"/>
            <w:r>
              <w:rPr>
                <w:kern w:val="3"/>
                <w:lang w:val="de-DE" w:eastAsia="ja-JP" w:bidi="fa-IR"/>
              </w:rPr>
              <w:t>впечатление</w:t>
            </w:r>
            <w:proofErr w:type="spellEnd"/>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 xml:space="preserve">Участие в экологическом марафоне «Давай докажем, что не зря на нас надеется земля»: Акция «Птичья столовая»; «Живи, елка!»; «Зеленая планета»; Операция «Первоцвет». </w:t>
            </w:r>
            <w:proofErr w:type="gramStart"/>
            <w:r>
              <w:rPr>
                <w:kern w:val="3"/>
                <w:lang w:eastAsia="ja-JP" w:bidi="fa-IR"/>
              </w:rPr>
              <w:t>субботники  под</w:t>
            </w:r>
            <w:proofErr w:type="gramEnd"/>
            <w:r>
              <w:rPr>
                <w:kern w:val="3"/>
                <w:lang w:eastAsia="ja-JP" w:bidi="fa-IR"/>
              </w:rPr>
              <w:t xml:space="preserve">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proofErr w:type="spellStart"/>
            <w:r>
              <w:rPr>
                <w:kern w:val="3"/>
                <w:lang w:val="de-DE" w:eastAsia="ja-JP" w:bidi="fa-IR"/>
              </w:rPr>
              <w:t>нкурс</w:t>
            </w:r>
            <w:proofErr w:type="spellEnd"/>
            <w:r>
              <w:rPr>
                <w:kern w:val="3"/>
                <w:lang w:eastAsia="ja-JP" w:bidi="fa-IR"/>
              </w:rPr>
              <w:t>е</w:t>
            </w:r>
            <w:r>
              <w:rPr>
                <w:kern w:val="3"/>
                <w:lang w:val="de-DE" w:eastAsia="ja-JP" w:bidi="fa-IR"/>
              </w:rPr>
              <w:t xml:space="preserve"> </w:t>
            </w:r>
            <w:proofErr w:type="spellStart"/>
            <w:r>
              <w:rPr>
                <w:kern w:val="3"/>
                <w:lang w:val="de-DE" w:eastAsia="ja-JP" w:bidi="fa-IR"/>
              </w:rPr>
              <w:t>социальных</w:t>
            </w:r>
            <w:proofErr w:type="spellEnd"/>
            <w:r>
              <w:rPr>
                <w:kern w:val="3"/>
                <w:lang w:val="de-DE" w:eastAsia="ja-JP" w:bidi="fa-IR"/>
              </w:rPr>
              <w:t xml:space="preserve"> </w:t>
            </w:r>
            <w:proofErr w:type="spellStart"/>
            <w:r>
              <w:rPr>
                <w:kern w:val="3"/>
                <w:lang w:val="de-DE" w:eastAsia="ja-JP" w:bidi="fa-IR"/>
              </w:rPr>
              <w:t>проектов</w:t>
            </w:r>
            <w:proofErr w:type="spellEnd"/>
            <w:r>
              <w:rPr>
                <w:kern w:val="3"/>
                <w:lang w:val="de-DE" w:eastAsia="ja-JP" w:bidi="fa-IR"/>
              </w:rPr>
              <w:t xml:space="preserve"> «</w:t>
            </w:r>
            <w:proofErr w:type="spellStart"/>
            <w:r>
              <w:rPr>
                <w:kern w:val="3"/>
                <w:lang w:val="de-DE" w:eastAsia="ja-JP" w:bidi="fa-IR"/>
              </w:rPr>
              <w:t>Думай</w:t>
            </w:r>
            <w:proofErr w:type="spellEnd"/>
            <w:r>
              <w:rPr>
                <w:kern w:val="3"/>
                <w:lang w:val="de-DE" w:eastAsia="ja-JP" w:bidi="fa-IR"/>
              </w:rPr>
              <w:t xml:space="preserve">, </w:t>
            </w:r>
            <w:proofErr w:type="spellStart"/>
            <w:r>
              <w:rPr>
                <w:kern w:val="3"/>
                <w:lang w:val="de-DE" w:eastAsia="ja-JP" w:bidi="fa-IR"/>
              </w:rPr>
              <w:t>решай</w:t>
            </w:r>
            <w:proofErr w:type="spellEnd"/>
            <w:r>
              <w:rPr>
                <w:kern w:val="3"/>
                <w:lang w:val="de-DE" w:eastAsia="ja-JP" w:bidi="fa-IR"/>
              </w:rPr>
              <w:t xml:space="preserve">, </w:t>
            </w:r>
            <w:proofErr w:type="spellStart"/>
            <w:r>
              <w:rPr>
                <w:kern w:val="3"/>
                <w:lang w:val="de-DE" w:eastAsia="ja-JP" w:bidi="fa-IR"/>
              </w:rPr>
              <w:t>действуй</w:t>
            </w:r>
            <w:proofErr w:type="spellEnd"/>
            <w:r>
              <w:rPr>
                <w:kern w:val="3"/>
                <w:lang w:val="de-DE" w:eastAsia="ja-JP" w:bidi="fa-IR"/>
              </w:rPr>
              <w:t>»</w:t>
            </w:r>
            <w:r>
              <w:rPr>
                <w:kern w:val="3"/>
                <w:lang w:eastAsia="ja-JP" w:bidi="fa-IR"/>
              </w:rPr>
              <w:t>, «</w:t>
            </w:r>
            <w:r>
              <w:rPr>
                <w:spacing w:val="-2"/>
                <w:kern w:val="3"/>
                <w:lang w:val="de-DE" w:eastAsia="ja-JP" w:bidi="fa-IR"/>
              </w:rPr>
              <w:t xml:space="preserve">Я – </w:t>
            </w:r>
            <w:proofErr w:type="spellStart"/>
            <w:r>
              <w:rPr>
                <w:spacing w:val="-2"/>
                <w:kern w:val="3"/>
                <w:lang w:val="de-DE" w:eastAsia="ja-JP" w:bidi="fa-IR"/>
              </w:rPr>
              <w:t>будущий</w:t>
            </w:r>
            <w:proofErr w:type="spellEnd"/>
            <w:r>
              <w:rPr>
                <w:spacing w:val="-2"/>
                <w:kern w:val="3"/>
                <w:lang w:val="de-DE" w:eastAsia="ja-JP" w:bidi="fa-IR"/>
              </w:rPr>
              <w:t xml:space="preserve"> </w:t>
            </w:r>
            <w:r>
              <w:rPr>
                <w:spacing w:val="-2"/>
                <w:kern w:val="3"/>
                <w:lang w:eastAsia="ja-JP" w:bidi="fa-IR"/>
              </w:rPr>
              <w:t>глава</w:t>
            </w:r>
            <w:r>
              <w:rPr>
                <w:spacing w:val="-2"/>
                <w:kern w:val="3"/>
                <w:lang w:val="de-DE" w:eastAsia="ja-JP" w:bidi="fa-IR"/>
              </w:rPr>
              <w:t xml:space="preserve"> </w:t>
            </w:r>
            <w:proofErr w:type="spellStart"/>
            <w:r>
              <w:rPr>
                <w:spacing w:val="-2"/>
                <w:kern w:val="3"/>
                <w:lang w:val="de-DE" w:eastAsia="ja-JP" w:bidi="fa-IR"/>
              </w:rPr>
              <w:t>моего</w:t>
            </w:r>
            <w:proofErr w:type="spellEnd"/>
            <w:r>
              <w:rPr>
                <w:spacing w:val="-2"/>
                <w:kern w:val="3"/>
                <w:lang w:val="de-DE" w:eastAsia="ja-JP" w:bidi="fa-IR"/>
              </w:rPr>
              <w:t xml:space="preserve"> </w:t>
            </w:r>
            <w:proofErr w:type="spellStart"/>
            <w:r>
              <w:rPr>
                <w:spacing w:val="-2"/>
                <w:kern w:val="3"/>
                <w:lang w:val="de-DE" w:eastAsia="ja-JP" w:bidi="fa-IR"/>
              </w:rPr>
              <w:t>любимого</w:t>
            </w:r>
            <w:proofErr w:type="spellEnd"/>
            <w:r>
              <w:rPr>
                <w:spacing w:val="-2"/>
                <w:kern w:val="3"/>
                <w:lang w:val="de-DE" w:eastAsia="ja-JP" w:bidi="fa-IR"/>
              </w:rPr>
              <w:t xml:space="preserve"> </w:t>
            </w:r>
            <w:r>
              <w:rPr>
                <w:spacing w:val="-2"/>
                <w:kern w:val="3"/>
                <w:lang w:eastAsia="ja-JP" w:bidi="fa-IR"/>
              </w:rPr>
              <w:t>района»,</w:t>
            </w:r>
            <w:r>
              <w:rPr>
                <w:spacing w:val="-2"/>
                <w:kern w:val="3"/>
                <w:lang w:val="de-DE" w:eastAsia="ja-JP" w:bidi="fa-IR"/>
              </w:rPr>
              <w:t xml:space="preserve"> </w:t>
            </w:r>
            <w:r>
              <w:rPr>
                <w:kern w:val="3"/>
                <w:lang w:val="de-DE" w:eastAsia="ja-JP" w:bidi="fa-IR"/>
              </w:rPr>
              <w:t>«</w:t>
            </w:r>
            <w:proofErr w:type="spellStart"/>
            <w:r>
              <w:rPr>
                <w:kern w:val="3"/>
                <w:lang w:val="de-DE" w:eastAsia="ja-JP" w:bidi="fa-IR"/>
              </w:rPr>
              <w:t>Наши</w:t>
            </w:r>
            <w:proofErr w:type="spellEnd"/>
            <w:r>
              <w:rPr>
                <w:kern w:val="3"/>
                <w:lang w:val="de-DE" w:eastAsia="ja-JP" w:bidi="fa-IR"/>
              </w:rPr>
              <w:t xml:space="preserve"> </w:t>
            </w:r>
            <w:proofErr w:type="spellStart"/>
            <w:r>
              <w:rPr>
                <w:kern w:val="3"/>
                <w:lang w:val="de-DE" w:eastAsia="ja-JP" w:bidi="fa-IR"/>
              </w:rPr>
              <w:t>дела</w:t>
            </w:r>
            <w:proofErr w:type="spellEnd"/>
            <w:r>
              <w:rPr>
                <w:kern w:val="3"/>
                <w:lang w:val="de-DE" w:eastAsia="ja-JP" w:bidi="fa-IR"/>
              </w:rPr>
              <w:t xml:space="preserve"> – </w:t>
            </w:r>
            <w:proofErr w:type="spellStart"/>
            <w:r>
              <w:rPr>
                <w:kern w:val="3"/>
                <w:lang w:val="de-DE" w:eastAsia="ja-JP" w:bidi="fa-IR"/>
              </w:rPr>
              <w:t>родному</w:t>
            </w:r>
            <w:proofErr w:type="spellEnd"/>
            <w:r>
              <w:rPr>
                <w:kern w:val="3"/>
                <w:lang w:val="de-DE" w:eastAsia="ja-JP" w:bidi="fa-IR"/>
              </w:rPr>
              <w:t xml:space="preserve"> </w:t>
            </w:r>
            <w:r>
              <w:rPr>
                <w:kern w:val="3"/>
                <w:lang w:eastAsia="ja-JP" w:bidi="fa-IR"/>
              </w:rPr>
              <w:t>краю</w:t>
            </w:r>
            <w:r>
              <w:rPr>
                <w:kern w:val="3"/>
                <w:lang w:val="de-DE" w:eastAsia="ja-JP" w:bidi="fa-IR"/>
              </w:rPr>
              <w:t>», «</w:t>
            </w:r>
            <w:proofErr w:type="spellStart"/>
            <w:r>
              <w:rPr>
                <w:kern w:val="3"/>
                <w:lang w:val="de-DE" w:eastAsia="ja-JP" w:bidi="fa-IR"/>
              </w:rPr>
              <w:t>Свой</w:t>
            </w:r>
            <w:proofErr w:type="spellEnd"/>
            <w:r>
              <w:rPr>
                <w:kern w:val="3"/>
                <w:lang w:val="de-DE" w:eastAsia="ja-JP" w:bidi="fa-IR"/>
              </w:rPr>
              <w:t xml:space="preserve"> </w:t>
            </w:r>
            <w:proofErr w:type="spellStart"/>
            <w:r>
              <w:rPr>
                <w:kern w:val="3"/>
                <w:lang w:val="de-DE" w:eastAsia="ja-JP" w:bidi="fa-IR"/>
              </w:rPr>
              <w:t>голос</w:t>
            </w:r>
            <w:proofErr w:type="spellEnd"/>
            <w:r>
              <w:rPr>
                <w:kern w:val="3"/>
                <w:lang w:val="de-DE" w:eastAsia="ja-JP" w:bidi="fa-IR"/>
              </w:rPr>
              <w:t>»</w:t>
            </w:r>
            <w:r>
              <w:rPr>
                <w:kern w:val="3"/>
                <w:lang w:eastAsia="ja-JP" w:bidi="fa-IR"/>
              </w:rPr>
              <w:t xml:space="preserve">, </w:t>
            </w:r>
            <w:r>
              <w:rPr>
                <w:kern w:val="3"/>
                <w:lang w:val="de-DE" w:eastAsia="ja-JP" w:bidi="fa-IR"/>
              </w:rPr>
              <w:t>«</w:t>
            </w:r>
            <w:proofErr w:type="spellStart"/>
            <w:r>
              <w:rPr>
                <w:kern w:val="3"/>
                <w:lang w:val="de-DE" w:eastAsia="ja-JP" w:bidi="fa-IR"/>
              </w:rPr>
              <w:t>Проблемы</w:t>
            </w:r>
            <w:proofErr w:type="spellEnd"/>
            <w:r>
              <w:rPr>
                <w:kern w:val="3"/>
                <w:lang w:val="de-DE" w:eastAsia="ja-JP" w:bidi="fa-IR"/>
              </w:rPr>
              <w:t xml:space="preserve"> </w:t>
            </w:r>
            <w:proofErr w:type="spellStart"/>
            <w:r>
              <w:rPr>
                <w:kern w:val="3"/>
                <w:lang w:val="de-DE" w:eastAsia="ja-JP" w:bidi="fa-IR"/>
              </w:rPr>
              <w:t>нашего</w:t>
            </w:r>
            <w:proofErr w:type="spellEnd"/>
            <w:r>
              <w:rPr>
                <w:kern w:val="3"/>
                <w:lang w:val="de-DE" w:eastAsia="ja-JP" w:bidi="fa-IR"/>
              </w:rPr>
              <w:t xml:space="preserve"> </w:t>
            </w:r>
            <w:r>
              <w:rPr>
                <w:kern w:val="3"/>
                <w:lang w:eastAsia="ja-JP" w:bidi="fa-IR"/>
              </w:rPr>
              <w:t>района</w:t>
            </w:r>
            <w:r>
              <w:rPr>
                <w:kern w:val="3"/>
                <w:lang w:val="de-DE" w:eastAsia="ja-JP" w:bidi="fa-IR"/>
              </w:rPr>
              <w:t xml:space="preserve">: </w:t>
            </w:r>
            <w:proofErr w:type="spellStart"/>
            <w:r>
              <w:rPr>
                <w:kern w:val="3"/>
                <w:lang w:val="de-DE" w:eastAsia="ja-JP" w:bidi="fa-IR"/>
              </w:rPr>
              <w:t>наш</w:t>
            </w:r>
            <w:proofErr w:type="spellEnd"/>
            <w:r>
              <w:rPr>
                <w:kern w:val="3"/>
                <w:lang w:val="de-DE" w:eastAsia="ja-JP" w:bidi="fa-IR"/>
              </w:rPr>
              <w:t xml:space="preserve"> </w:t>
            </w:r>
            <w:proofErr w:type="spellStart"/>
            <w:r>
              <w:rPr>
                <w:kern w:val="3"/>
                <w:lang w:val="de-DE" w:eastAsia="ja-JP" w:bidi="fa-IR"/>
              </w:rPr>
              <w:t>взгляд</w:t>
            </w:r>
            <w:proofErr w:type="spellEnd"/>
            <w:r>
              <w:rPr>
                <w:kern w:val="3"/>
                <w:lang w:val="de-DE" w:eastAsia="ja-JP" w:bidi="fa-IR"/>
              </w:rPr>
              <w:t xml:space="preserve">». </w:t>
            </w:r>
            <w:proofErr w:type="spellStart"/>
            <w:r>
              <w:rPr>
                <w:spacing w:val="-2"/>
                <w:kern w:val="3"/>
                <w:lang w:val="de-DE" w:eastAsia="ja-JP" w:bidi="fa-IR"/>
              </w:rPr>
              <w:t>Классный</w:t>
            </w:r>
            <w:proofErr w:type="spellEnd"/>
            <w:r>
              <w:rPr>
                <w:spacing w:val="-2"/>
                <w:kern w:val="3"/>
                <w:lang w:val="de-DE" w:eastAsia="ja-JP" w:bidi="fa-IR"/>
              </w:rPr>
              <w:t xml:space="preserve"> </w:t>
            </w:r>
            <w:proofErr w:type="spellStart"/>
            <w:r>
              <w:rPr>
                <w:spacing w:val="-2"/>
                <w:kern w:val="3"/>
                <w:lang w:val="de-DE" w:eastAsia="ja-JP" w:bidi="fa-IR"/>
              </w:rPr>
              <w:t>час</w:t>
            </w:r>
            <w:proofErr w:type="spellEnd"/>
            <w:r>
              <w:rPr>
                <w:spacing w:val="-2"/>
                <w:kern w:val="3"/>
                <w:lang w:val="de-DE" w:eastAsia="ja-JP" w:bidi="fa-IR"/>
              </w:rPr>
              <w:t xml:space="preserve"> «</w:t>
            </w:r>
            <w:proofErr w:type="spellStart"/>
            <w:r>
              <w:rPr>
                <w:spacing w:val="-2"/>
                <w:kern w:val="3"/>
                <w:lang w:val="de-DE" w:eastAsia="ja-JP" w:bidi="fa-IR"/>
              </w:rPr>
              <w:t>Честь</w:t>
            </w:r>
            <w:proofErr w:type="spellEnd"/>
            <w:r>
              <w:rPr>
                <w:spacing w:val="-2"/>
                <w:kern w:val="3"/>
                <w:lang w:val="de-DE" w:eastAsia="ja-JP" w:bidi="fa-IR"/>
              </w:rPr>
              <w:t xml:space="preserve"> </w:t>
            </w:r>
            <w:proofErr w:type="spellStart"/>
            <w:r>
              <w:rPr>
                <w:spacing w:val="-2"/>
                <w:kern w:val="3"/>
                <w:lang w:val="de-DE" w:eastAsia="ja-JP" w:bidi="fa-IR"/>
              </w:rPr>
              <w:t>имею</w:t>
            </w:r>
            <w:proofErr w:type="spellEnd"/>
            <w:r>
              <w:rPr>
                <w:spacing w:val="-2"/>
                <w:kern w:val="3"/>
                <w:lang w:val="de-DE" w:eastAsia="ja-JP" w:bidi="fa-IR"/>
              </w:rPr>
              <w:t>» (</w:t>
            </w:r>
            <w:proofErr w:type="spellStart"/>
            <w:r>
              <w:rPr>
                <w:spacing w:val="-2"/>
                <w:kern w:val="3"/>
                <w:lang w:val="de-DE" w:eastAsia="ja-JP" w:bidi="fa-IR"/>
              </w:rPr>
              <w:t>организационные</w:t>
            </w:r>
            <w:proofErr w:type="spellEnd"/>
            <w:r>
              <w:rPr>
                <w:spacing w:val="-2"/>
                <w:kern w:val="3"/>
                <w:lang w:val="de-DE" w:eastAsia="ja-JP" w:bidi="fa-IR"/>
              </w:rPr>
              <w:t xml:space="preserve"> </w:t>
            </w:r>
            <w:proofErr w:type="spellStart"/>
            <w:r>
              <w:rPr>
                <w:spacing w:val="-2"/>
                <w:kern w:val="3"/>
                <w:lang w:val="de-DE" w:eastAsia="ja-JP" w:bidi="fa-IR"/>
              </w:rPr>
              <w:t>основы</w:t>
            </w:r>
            <w:proofErr w:type="spellEnd"/>
            <w:r>
              <w:rPr>
                <w:spacing w:val="-2"/>
                <w:kern w:val="3"/>
                <w:lang w:val="de-DE" w:eastAsia="ja-JP" w:bidi="fa-IR"/>
              </w:rPr>
              <w:t xml:space="preserve"> </w:t>
            </w:r>
            <w:proofErr w:type="spellStart"/>
            <w:r>
              <w:rPr>
                <w:spacing w:val="-2"/>
                <w:kern w:val="3"/>
                <w:lang w:val="de-DE" w:eastAsia="ja-JP" w:bidi="fa-IR"/>
              </w:rPr>
              <w:t>режима</w:t>
            </w:r>
            <w:proofErr w:type="spellEnd"/>
            <w:r>
              <w:rPr>
                <w:spacing w:val="-2"/>
                <w:kern w:val="3"/>
                <w:lang w:val="de-DE" w:eastAsia="ja-JP" w:bidi="fa-IR"/>
              </w:rPr>
              <w:t xml:space="preserve"> </w:t>
            </w:r>
            <w:proofErr w:type="spellStart"/>
            <w:r>
              <w:rPr>
                <w:spacing w:val="-2"/>
                <w:kern w:val="3"/>
                <w:lang w:val="de-DE" w:eastAsia="ja-JP" w:bidi="fa-IR"/>
              </w:rPr>
              <w:t>школьной</w:t>
            </w:r>
            <w:proofErr w:type="spellEnd"/>
            <w:r>
              <w:rPr>
                <w:spacing w:val="-2"/>
                <w:kern w:val="3"/>
                <w:lang w:val="de-DE" w:eastAsia="ja-JP" w:bidi="fa-IR"/>
              </w:rPr>
              <w:t xml:space="preserve"> </w:t>
            </w:r>
            <w:proofErr w:type="spellStart"/>
            <w:r>
              <w:rPr>
                <w:spacing w:val="-2"/>
                <w:kern w:val="3"/>
                <w:lang w:val="de-DE" w:eastAsia="ja-JP" w:bidi="fa-IR"/>
              </w:rPr>
              <w:t>жизни</w:t>
            </w:r>
            <w:proofErr w:type="spellEnd"/>
            <w:r>
              <w:rPr>
                <w:spacing w:val="-2"/>
                <w:kern w:val="3"/>
                <w:lang w:val="de-DE" w:eastAsia="ja-JP" w:bidi="fa-IR"/>
              </w:rPr>
              <w:t xml:space="preserve"> и </w:t>
            </w:r>
            <w:proofErr w:type="spellStart"/>
            <w:r>
              <w:rPr>
                <w:spacing w:val="-2"/>
                <w:kern w:val="3"/>
                <w:lang w:val="de-DE" w:eastAsia="ja-JP" w:bidi="fa-IR"/>
              </w:rPr>
              <w:t>распорядка</w:t>
            </w:r>
            <w:proofErr w:type="spellEnd"/>
            <w:r>
              <w:rPr>
                <w:spacing w:val="-2"/>
                <w:kern w:val="3"/>
                <w:lang w:val="de-DE" w:eastAsia="ja-JP" w:bidi="fa-IR"/>
              </w:rPr>
              <w:t xml:space="preserve"> </w:t>
            </w:r>
            <w:proofErr w:type="spellStart"/>
            <w:r>
              <w:rPr>
                <w:spacing w:val="-2"/>
                <w:kern w:val="3"/>
                <w:lang w:val="de-DE" w:eastAsia="ja-JP" w:bidi="fa-IR"/>
              </w:rPr>
              <w:t>жизнедеятельности</w:t>
            </w:r>
            <w:proofErr w:type="spellEnd"/>
            <w:r>
              <w:rPr>
                <w:spacing w:val="-2"/>
                <w:kern w:val="3"/>
                <w:lang w:val="de-DE" w:eastAsia="ja-JP" w:bidi="fa-IR"/>
              </w:rPr>
              <w:t xml:space="preserve">: </w:t>
            </w:r>
            <w:r>
              <w:rPr>
                <w:kern w:val="3"/>
                <w:lang w:eastAsia="ja-JP" w:bidi="fa-IR"/>
              </w:rPr>
              <w:t xml:space="preserve">Создание определенного уклада школьной жизни; Декларация Согласия; Единые требования к поведению школьника; Единый классный; Единая </w:t>
            </w:r>
            <w:r>
              <w:rPr>
                <w:kern w:val="3"/>
                <w:lang w:eastAsia="ja-JP" w:bidi="fa-IR"/>
              </w:rPr>
              <w:lastRenderedPageBreak/>
              <w:t>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296"/>
        <w:gridCol w:w="2333"/>
        <w:gridCol w:w="2684"/>
        <w:gridCol w:w="2632"/>
        <w:gridCol w:w="2959"/>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w:t>
            </w:r>
            <w:r>
              <w:lastRenderedPageBreak/>
              <w:t>права, сравнение их с другими 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 xml:space="preserve">ников по биографиям выдающихся людей (Л. Толстого, А. </w:t>
            </w:r>
            <w:proofErr w:type="spellStart"/>
            <w:r>
              <w:t>Швейцера</w:t>
            </w:r>
            <w:proofErr w:type="spellEnd"/>
            <w:r>
              <w:t>, Я. Корчака, А. Беляева и др.);</w:t>
            </w:r>
          </w:p>
          <w:p w:rsidR="00641F72" w:rsidRDefault="00641F72">
            <w:pPr>
              <w:shd w:val="clear" w:color="auto" w:fill="FFFFFF"/>
              <w:spacing w:line="276" w:lineRule="auto"/>
              <w:jc w:val="both"/>
            </w:pPr>
            <w:r>
              <w:t xml:space="preserve">конкурс знатоков «Религии мира и их </w:t>
            </w:r>
            <w:r>
              <w:lastRenderedPageBreak/>
              <w:t>духовные 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 xml:space="preserve">дебаты и дискуссии по нравственной тематике (например, «Нагорная проповедь - миф или реальность?», «Нравственное наследие античных </w:t>
            </w:r>
            <w:proofErr w:type="spellStart"/>
            <w:r>
              <w:t>этиков</w:t>
            </w:r>
            <w:proofErr w:type="spellEnd"/>
            <w:r>
              <w:t>»);</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proofErr w:type="gramStart"/>
            <w:r>
              <w:rPr>
                <w:i/>
                <w:iCs/>
              </w:rPr>
              <w:t xml:space="preserve">« </w:t>
            </w:r>
            <w:r>
              <w:t>Мой</w:t>
            </w:r>
            <w:proofErr w:type="gramEnd"/>
            <w:r>
              <w:t xml:space="preserve">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Педагогическая гостиная «О жизни, нравственности и не только…» - (родители, учащиеся, </w:t>
            </w:r>
            <w:proofErr w:type="spellStart"/>
            <w:r>
              <w:t>кл</w:t>
            </w:r>
            <w:proofErr w:type="spellEnd"/>
            <w:r>
              <w:t>.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w:t>
            </w:r>
            <w:r>
              <w:lastRenderedPageBreak/>
              <w:t>Моральная оценка 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t>здоровьесберегающего</w:t>
      </w:r>
      <w:proofErr w:type="spellEnd"/>
      <w:r>
        <w:t xml:space="preserve">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w:t>
      </w:r>
      <w:proofErr w:type="spellStart"/>
      <w:r>
        <w:t>психоактивных</w:t>
      </w:r>
      <w:proofErr w:type="spellEnd"/>
      <w:r>
        <w:t xml:space="preserve">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t>тренинговых</w:t>
      </w:r>
      <w:proofErr w:type="spellEnd"/>
      <w:r>
        <w:t xml:space="preserve">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6"/>
        <w:gridCol w:w="1572"/>
        <w:gridCol w:w="629"/>
        <w:gridCol w:w="1886"/>
        <w:gridCol w:w="388"/>
        <w:gridCol w:w="2391"/>
        <w:gridCol w:w="2405"/>
        <w:gridCol w:w="2620"/>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 xml:space="preserve">го порядка. </w:t>
            </w:r>
            <w:proofErr w:type="gramStart"/>
            <w:r>
              <w:t>Преступления,  жертвой</w:t>
            </w:r>
            <w:proofErr w:type="gramEnd"/>
            <w:r>
              <w:t xml:space="preserve">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 xml:space="preserve">2. Деловая </w:t>
            </w:r>
            <w:proofErr w:type="gramStart"/>
            <w:r>
              <w:t>игра  «</w:t>
            </w:r>
            <w:proofErr w:type="gramEnd"/>
            <w:r>
              <w:t>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 xml:space="preserve">4. Испытание «Попробуй </w:t>
            </w:r>
            <w:proofErr w:type="gramStart"/>
            <w:r>
              <w:t>сказать</w:t>
            </w:r>
            <w:proofErr w:type="gramEnd"/>
            <w:r>
              <w:t xml:space="preserve">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spellStart"/>
            <w:r>
              <w:t>Видеолекция</w:t>
            </w:r>
            <w:proofErr w:type="spellEnd"/>
            <w:r>
              <w:t xml:space="preserve">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 xml:space="preserve">«Здоровье не купишь-его </w:t>
            </w:r>
            <w:proofErr w:type="gramStart"/>
            <w:r>
              <w:t>разум  дарит</w:t>
            </w:r>
            <w:proofErr w:type="gramEnd"/>
            <w:r>
              <w:t xml:space="preserve">», «Ранние </w:t>
            </w:r>
            <w:proofErr w:type="spellStart"/>
            <w:r>
              <w:t>связи?Опасны</w:t>
            </w:r>
            <w:proofErr w:type="spellEnd"/>
            <w:r>
              <w:t xml:space="preserve"> ли </w:t>
            </w:r>
            <w:proofErr w:type="spellStart"/>
            <w:r>
              <w:t>они?»»Моя</w:t>
            </w:r>
            <w:proofErr w:type="spellEnd"/>
            <w:r>
              <w:t xml:space="preserve">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 xml:space="preserve">динамическая пауза с элементами </w:t>
            </w:r>
            <w:proofErr w:type="spellStart"/>
            <w:r>
              <w:t>музыко</w:t>
            </w:r>
            <w:proofErr w:type="spellEnd"/>
            <w:r>
              <w:t xml:space="preserve">- и </w:t>
            </w:r>
            <w:proofErr w:type="spellStart"/>
            <w:r>
              <w:t>танцетерапии</w:t>
            </w:r>
            <w:proofErr w:type="spellEnd"/>
            <w:r>
              <w:t>.</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w:t>
            </w:r>
            <w:r>
              <w:lastRenderedPageBreak/>
              <w:t>здоровья», «Чистая 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Неутомимый орган (тестирование о функциональном состоянии сердечно-сосудистой системы - проба </w:t>
            </w:r>
            <w:proofErr w:type="spellStart"/>
            <w:r>
              <w:t>Руфье</w:t>
            </w:r>
            <w:proofErr w:type="spellEnd"/>
            <w:r>
              <w:t>)</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w:t>
            </w:r>
            <w:proofErr w:type="gramStart"/>
            <w:r>
              <w:t>Я</w:t>
            </w:r>
            <w:proofErr w:type="gramEnd"/>
            <w:r>
              <w:t xml:space="preserve">?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w:t>
            </w:r>
            <w:proofErr w:type="gramStart"/>
            <w:r>
              <w:t>»,  акция</w:t>
            </w:r>
            <w:proofErr w:type="gramEnd"/>
            <w:r>
              <w:t xml:space="preserve">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w:t>
            </w:r>
            <w:proofErr w:type="spellStart"/>
            <w:r>
              <w:t>Толкалки</w:t>
            </w:r>
            <w:proofErr w:type="spellEnd"/>
            <w:r>
              <w:t>», «</w:t>
            </w:r>
            <w:proofErr w:type="spellStart"/>
            <w:r>
              <w:t>Кричалки</w:t>
            </w:r>
            <w:proofErr w:type="spellEnd"/>
            <w: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proofErr w:type="spellStart"/>
            <w:r>
              <w:rPr>
                <w:kern w:val="3"/>
                <w:lang w:eastAsia="ja-JP" w:bidi="fa-IR"/>
              </w:rPr>
              <w:t>акция«Если</w:t>
            </w:r>
            <w:proofErr w:type="spellEnd"/>
            <w:r>
              <w:rPr>
                <w:kern w:val="3"/>
                <w:lang w:eastAsia="ja-JP" w:bidi="fa-IR"/>
              </w:rPr>
              <w:t xml:space="preserve">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w:t>
            </w:r>
            <w:proofErr w:type="spellStart"/>
            <w:r>
              <w:t>Компьютеромания</w:t>
            </w:r>
            <w:proofErr w:type="spellEnd"/>
            <w:r>
              <w:t>-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w:t>
            </w:r>
            <w:proofErr w:type="gramStart"/>
            <w:r>
              <w:t>» ,</w:t>
            </w:r>
            <w:proofErr w:type="gramEnd"/>
            <w:r>
              <w:t xml:space="preserve">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Pr="00AB4437" w:rsidRDefault="00641F72" w:rsidP="00641F72">
      <w:pPr>
        <w:jc w:val="center"/>
        <w:rPr>
          <w:b/>
          <w:sz w:val="22"/>
          <w:szCs w:val="22"/>
        </w:rPr>
      </w:pPr>
      <w:r w:rsidRPr="00AB4437">
        <w:rPr>
          <w:b/>
          <w:sz w:val="22"/>
          <w:szCs w:val="22"/>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Pr="00AB4437" w:rsidRDefault="00641F72" w:rsidP="00641F72">
      <w:pPr>
        <w:ind w:firstLine="567"/>
        <w:jc w:val="both"/>
        <w:rPr>
          <w:b/>
          <w:sz w:val="22"/>
          <w:szCs w:val="22"/>
        </w:rPr>
      </w:pPr>
      <w:r w:rsidRPr="00AB4437">
        <w:rPr>
          <w:b/>
          <w:sz w:val="22"/>
          <w:szCs w:val="22"/>
        </w:rPr>
        <w:t>Задачи:</w:t>
      </w:r>
    </w:p>
    <w:p w:rsidR="00641F72" w:rsidRPr="00AB4437" w:rsidRDefault="00641F72" w:rsidP="00641F72">
      <w:pPr>
        <w:ind w:firstLine="567"/>
        <w:jc w:val="both"/>
        <w:rPr>
          <w:kern w:val="28"/>
          <w:sz w:val="22"/>
          <w:szCs w:val="22"/>
        </w:rPr>
      </w:pPr>
      <w:r w:rsidRPr="00AB4437">
        <w:rPr>
          <w:kern w:val="28"/>
          <w:sz w:val="22"/>
          <w:szCs w:val="22"/>
        </w:rPr>
        <w:t>понимание необходимости научных знаний для развития личности и общества, их роли в жизни, труде, творчестве;</w:t>
      </w:r>
    </w:p>
    <w:p w:rsidR="00641F72" w:rsidRPr="00AB4437" w:rsidRDefault="00641F72" w:rsidP="00641F72">
      <w:pPr>
        <w:ind w:firstLine="567"/>
        <w:jc w:val="both"/>
        <w:rPr>
          <w:kern w:val="28"/>
          <w:sz w:val="22"/>
          <w:szCs w:val="22"/>
        </w:rPr>
      </w:pPr>
      <w:r w:rsidRPr="00AB4437">
        <w:rPr>
          <w:kern w:val="28"/>
          <w:sz w:val="22"/>
          <w:szCs w:val="22"/>
        </w:rPr>
        <w:t>• осознание нравственных основ образования;</w:t>
      </w:r>
    </w:p>
    <w:p w:rsidR="00641F72" w:rsidRPr="00AB4437" w:rsidRDefault="00641F72" w:rsidP="00641F72">
      <w:pPr>
        <w:ind w:firstLine="567"/>
        <w:jc w:val="both"/>
        <w:rPr>
          <w:kern w:val="28"/>
          <w:sz w:val="22"/>
          <w:szCs w:val="22"/>
        </w:rPr>
      </w:pPr>
      <w:r w:rsidRPr="00AB4437">
        <w:rPr>
          <w:kern w:val="28"/>
          <w:sz w:val="22"/>
          <w:szCs w:val="22"/>
        </w:rPr>
        <w:t>• осознание важности непрерывного образования и самообразования в течение всей жизни;</w:t>
      </w:r>
    </w:p>
    <w:p w:rsidR="00641F72" w:rsidRPr="00AB4437" w:rsidRDefault="00641F72" w:rsidP="00641F72">
      <w:pPr>
        <w:ind w:firstLine="567"/>
        <w:jc w:val="both"/>
        <w:rPr>
          <w:sz w:val="22"/>
          <w:szCs w:val="22"/>
        </w:rPr>
      </w:pPr>
      <w:r w:rsidRPr="00AB4437">
        <w:rPr>
          <w:kern w:val="28"/>
          <w:sz w:val="22"/>
          <w:szCs w:val="22"/>
        </w:rPr>
        <w:t>• осознание</w:t>
      </w:r>
      <w:r w:rsidRPr="00AB4437">
        <w:rPr>
          <w:sz w:val="22"/>
          <w:szCs w:val="22"/>
        </w:rP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Pr="00AB4437" w:rsidRDefault="00641F72" w:rsidP="00641F72">
      <w:pPr>
        <w:ind w:firstLine="567"/>
        <w:jc w:val="both"/>
        <w:rPr>
          <w:sz w:val="22"/>
          <w:szCs w:val="22"/>
        </w:rPr>
      </w:pPr>
      <w:r w:rsidRPr="00AB4437">
        <w:rPr>
          <w:sz w:val="22"/>
          <w:szCs w:val="22"/>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Pr="00AB4437" w:rsidRDefault="00641F72" w:rsidP="00641F72">
      <w:pPr>
        <w:ind w:firstLine="567"/>
        <w:jc w:val="both"/>
        <w:rPr>
          <w:sz w:val="22"/>
          <w:szCs w:val="22"/>
        </w:rPr>
      </w:pPr>
      <w:r w:rsidRPr="00AB4437">
        <w:rPr>
          <w:sz w:val="22"/>
          <w:szCs w:val="22"/>
        </w:rPr>
        <w:t>• </w:t>
      </w:r>
      <w:proofErr w:type="spellStart"/>
      <w:r w:rsidRPr="00AB4437">
        <w:rPr>
          <w:sz w:val="22"/>
          <w:szCs w:val="22"/>
        </w:rPr>
        <w:t>сформированность</w:t>
      </w:r>
      <w:proofErr w:type="spellEnd"/>
      <w:r w:rsidRPr="00AB4437">
        <w:rPr>
          <w:sz w:val="22"/>
          <w:szCs w:val="22"/>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Pr="00AB4437" w:rsidRDefault="00641F72" w:rsidP="00641F72">
      <w:pPr>
        <w:ind w:firstLine="567"/>
        <w:jc w:val="both"/>
        <w:rPr>
          <w:sz w:val="22"/>
          <w:szCs w:val="22"/>
        </w:rPr>
      </w:pPr>
      <w:r w:rsidRPr="00AB4437">
        <w:rPr>
          <w:sz w:val="22"/>
          <w:szCs w:val="22"/>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Pr="00AB4437" w:rsidRDefault="00641F72" w:rsidP="00641F72">
      <w:pPr>
        <w:ind w:firstLine="567"/>
        <w:jc w:val="both"/>
        <w:rPr>
          <w:sz w:val="22"/>
          <w:szCs w:val="22"/>
        </w:rPr>
      </w:pPr>
      <w:r w:rsidRPr="00AB4437">
        <w:rPr>
          <w:sz w:val="22"/>
          <w:szCs w:val="22"/>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Pr="00AB4437" w:rsidRDefault="00641F72" w:rsidP="00641F72">
      <w:pPr>
        <w:ind w:firstLine="567"/>
        <w:jc w:val="both"/>
        <w:rPr>
          <w:sz w:val="22"/>
          <w:szCs w:val="22"/>
        </w:rPr>
      </w:pPr>
      <w:r w:rsidRPr="00AB4437">
        <w:rPr>
          <w:sz w:val="22"/>
          <w:szCs w:val="22"/>
        </w:rPr>
        <w:t>• общее знакомство с трудовым законодательством;</w:t>
      </w:r>
    </w:p>
    <w:p w:rsidR="00641F72" w:rsidRPr="00AB4437" w:rsidRDefault="00641F72" w:rsidP="00641F72">
      <w:pPr>
        <w:ind w:firstLine="567"/>
        <w:jc w:val="both"/>
        <w:rPr>
          <w:sz w:val="22"/>
          <w:szCs w:val="22"/>
        </w:rPr>
      </w:pPr>
      <w:r w:rsidRPr="00AB4437">
        <w:rPr>
          <w:sz w:val="22"/>
          <w:szCs w:val="22"/>
        </w:rPr>
        <w:t>• нетерпимое отношение к лени, безответственности и пассивности в образовании и труде.</w:t>
      </w:r>
    </w:p>
    <w:p w:rsidR="00641F72" w:rsidRPr="00AB4437" w:rsidRDefault="00641F72" w:rsidP="00641F72">
      <w:pPr>
        <w:ind w:firstLine="567"/>
        <w:jc w:val="both"/>
        <w:rPr>
          <w:b/>
          <w:sz w:val="22"/>
          <w:szCs w:val="22"/>
        </w:rPr>
      </w:pPr>
      <w:r w:rsidRPr="00AB4437">
        <w:rPr>
          <w:b/>
          <w:sz w:val="22"/>
          <w:szCs w:val="22"/>
        </w:rPr>
        <w:t>Содержание деятельности</w:t>
      </w:r>
    </w:p>
    <w:p w:rsidR="00641F72" w:rsidRPr="00AB4437" w:rsidRDefault="00641F72" w:rsidP="00641F72">
      <w:pPr>
        <w:ind w:firstLine="567"/>
        <w:jc w:val="both"/>
        <w:rPr>
          <w:sz w:val="22"/>
          <w:szCs w:val="22"/>
        </w:rPr>
      </w:pPr>
      <w:r w:rsidRPr="00AB4437">
        <w:rPr>
          <w:sz w:val="22"/>
          <w:szCs w:val="22"/>
        </w:rP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Pr="00AB4437" w:rsidRDefault="00641F72" w:rsidP="00641F72">
      <w:pPr>
        <w:overflowPunct w:val="0"/>
        <w:autoSpaceDE w:val="0"/>
        <w:autoSpaceDN w:val="0"/>
        <w:adjustRightInd w:val="0"/>
        <w:ind w:firstLine="567"/>
        <w:jc w:val="both"/>
        <w:textAlignment w:val="baseline"/>
        <w:rPr>
          <w:sz w:val="22"/>
          <w:szCs w:val="22"/>
          <w:lang w:eastAsia="de-DE"/>
        </w:rPr>
      </w:pPr>
      <w:r w:rsidRPr="00AB4437">
        <w:rPr>
          <w:sz w:val="22"/>
          <w:szCs w:val="22"/>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Pr="00AB4437" w:rsidRDefault="00641F72" w:rsidP="00641F72">
      <w:pPr>
        <w:overflowPunct w:val="0"/>
        <w:autoSpaceDE w:val="0"/>
        <w:autoSpaceDN w:val="0"/>
        <w:adjustRightInd w:val="0"/>
        <w:ind w:firstLine="567"/>
        <w:jc w:val="both"/>
        <w:textAlignment w:val="baseline"/>
        <w:rPr>
          <w:sz w:val="22"/>
          <w:szCs w:val="22"/>
          <w:lang w:eastAsia="de-DE"/>
        </w:rPr>
      </w:pPr>
      <w:r w:rsidRPr="00AB4437">
        <w:rPr>
          <w:sz w:val="22"/>
          <w:szCs w:val="22"/>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Pr="00AB4437" w:rsidRDefault="00641F72" w:rsidP="00641F72">
      <w:pPr>
        <w:overflowPunct w:val="0"/>
        <w:autoSpaceDE w:val="0"/>
        <w:autoSpaceDN w:val="0"/>
        <w:adjustRightInd w:val="0"/>
        <w:ind w:firstLine="567"/>
        <w:jc w:val="both"/>
        <w:textAlignment w:val="baseline"/>
        <w:rPr>
          <w:sz w:val="22"/>
          <w:szCs w:val="22"/>
          <w:lang w:eastAsia="de-DE"/>
        </w:rPr>
      </w:pPr>
      <w:r w:rsidRPr="00AB4437">
        <w:rPr>
          <w:sz w:val="22"/>
          <w:szCs w:val="22"/>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Pr="00AB4437" w:rsidRDefault="00641F72" w:rsidP="00641F72">
      <w:pPr>
        <w:overflowPunct w:val="0"/>
        <w:autoSpaceDE w:val="0"/>
        <w:autoSpaceDN w:val="0"/>
        <w:adjustRightInd w:val="0"/>
        <w:ind w:firstLine="567"/>
        <w:jc w:val="both"/>
        <w:textAlignment w:val="baseline"/>
        <w:rPr>
          <w:sz w:val="22"/>
          <w:szCs w:val="22"/>
          <w:lang w:eastAsia="de-DE"/>
        </w:rPr>
      </w:pPr>
      <w:r w:rsidRPr="00AB4437">
        <w:rPr>
          <w:sz w:val="22"/>
          <w:szCs w:val="22"/>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Pr="00AB4437" w:rsidRDefault="00641F72" w:rsidP="00641F72">
      <w:pPr>
        <w:overflowPunct w:val="0"/>
        <w:autoSpaceDE w:val="0"/>
        <w:autoSpaceDN w:val="0"/>
        <w:adjustRightInd w:val="0"/>
        <w:ind w:firstLine="567"/>
        <w:jc w:val="both"/>
        <w:textAlignment w:val="baseline"/>
        <w:rPr>
          <w:sz w:val="22"/>
          <w:szCs w:val="22"/>
          <w:lang w:eastAsia="de-DE"/>
        </w:rPr>
      </w:pPr>
      <w:r w:rsidRPr="00AB4437">
        <w:rPr>
          <w:sz w:val="22"/>
          <w:szCs w:val="22"/>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Pr="00AB4437" w:rsidRDefault="00641F72" w:rsidP="00641F72">
      <w:pPr>
        <w:ind w:firstLine="567"/>
        <w:jc w:val="both"/>
        <w:rPr>
          <w:sz w:val="22"/>
          <w:szCs w:val="22"/>
        </w:rPr>
      </w:pPr>
      <w:r w:rsidRPr="00AB4437">
        <w:rPr>
          <w:sz w:val="22"/>
          <w:szCs w:val="22"/>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41F72" w:rsidRPr="00AB4437" w:rsidRDefault="00641F72" w:rsidP="00641F72">
      <w:pPr>
        <w:overflowPunct w:val="0"/>
        <w:autoSpaceDE w:val="0"/>
        <w:autoSpaceDN w:val="0"/>
        <w:adjustRightInd w:val="0"/>
        <w:ind w:firstLine="567"/>
        <w:jc w:val="both"/>
        <w:textAlignment w:val="baseline"/>
        <w:rPr>
          <w:sz w:val="22"/>
          <w:szCs w:val="22"/>
          <w:lang w:eastAsia="de-DE"/>
        </w:rPr>
      </w:pPr>
      <w:r w:rsidRPr="00AB4437">
        <w:rPr>
          <w:sz w:val="22"/>
          <w:szCs w:val="22"/>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2526"/>
        <w:gridCol w:w="2266"/>
        <w:gridCol w:w="13"/>
        <w:gridCol w:w="2287"/>
        <w:gridCol w:w="2811"/>
        <w:gridCol w:w="118"/>
        <w:gridCol w:w="3047"/>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w:t>
            </w:r>
            <w:proofErr w:type="gramStart"/>
            <w:r>
              <w:t>« Как</w:t>
            </w:r>
            <w:proofErr w:type="gramEnd"/>
            <w:r>
              <w:t xml:space="preserve">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proofErr w:type="spellStart"/>
            <w:r>
              <w:rPr>
                <w:kern w:val="3"/>
                <w:lang w:eastAsia="ja-JP" w:bidi="fa-IR"/>
              </w:rPr>
              <w:t>Профориентационный</w:t>
            </w:r>
            <w:proofErr w:type="spellEnd"/>
            <w:r>
              <w:rPr>
                <w:kern w:val="3"/>
                <w:lang w:eastAsia="ja-JP" w:bidi="fa-IR"/>
              </w:rPr>
              <w:t xml:space="preserve">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Командная игра «Путь в </w:t>
            </w:r>
            <w:r>
              <w:lastRenderedPageBreak/>
              <w:t>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Навыки </w:t>
            </w:r>
            <w:proofErr w:type="spellStart"/>
            <w:r>
              <w:t>самопрезентации</w:t>
            </w:r>
            <w:proofErr w:type="spellEnd"/>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Мыслитель или </w:t>
            </w:r>
            <w:r>
              <w:lastRenderedPageBreak/>
              <w:t>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 xml:space="preserve">Технические </w:t>
            </w:r>
            <w:r>
              <w:lastRenderedPageBreak/>
              <w:t>способности. 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 xml:space="preserve">Человеческий фактор. </w:t>
            </w:r>
            <w:r>
              <w:lastRenderedPageBreak/>
              <w:t>«Оптимисты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 xml:space="preserve">Дежурство по кабинету, столовой. Генеральная уборка кабинета. Благоустройство территории. Участие в выставках конкурсах </w:t>
            </w:r>
            <w:proofErr w:type="spellStart"/>
            <w:r>
              <w:t>ит.д</w:t>
            </w:r>
            <w:proofErr w:type="spellEnd"/>
            <w:r>
              <w:t>.</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2251"/>
        <w:gridCol w:w="300"/>
        <w:gridCol w:w="2792"/>
        <w:gridCol w:w="2653"/>
        <w:gridCol w:w="1906"/>
        <w:gridCol w:w="2360"/>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 xml:space="preserve">взаимоотношений в </w:t>
            </w:r>
            <w:proofErr w:type="spellStart"/>
            <w:proofErr w:type="gramStart"/>
            <w:r>
              <w:rPr>
                <w:szCs w:val="28"/>
              </w:rPr>
              <w:t>семье.Выступление</w:t>
            </w:r>
            <w:proofErr w:type="spellEnd"/>
            <w:proofErr w:type="gramEnd"/>
            <w:r>
              <w:rPr>
                <w:szCs w:val="28"/>
              </w:rPr>
              <w:t xml:space="preserve">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450"/>
        <w:gridCol w:w="2451"/>
        <w:gridCol w:w="2454"/>
        <w:gridCol w:w="2454"/>
        <w:gridCol w:w="2454"/>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 xml:space="preserve">Профессия и здоровье. Навыки </w:t>
            </w:r>
            <w:proofErr w:type="spellStart"/>
            <w:r>
              <w:t>самопрезентации</w:t>
            </w:r>
            <w:proofErr w:type="spellEnd"/>
            <w:r>
              <w:t>.</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способностей (тест структуры интеллекта </w:t>
            </w:r>
            <w:proofErr w:type="spellStart"/>
            <w:r>
              <w:rPr>
                <w:bCs/>
              </w:rPr>
              <w:t>Амтхауэра</w:t>
            </w:r>
            <w:proofErr w:type="spellEnd"/>
            <w:r>
              <w:rPr>
                <w:bCs/>
              </w:rPr>
              <w:t>)</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 xml:space="preserve">Тайны собственного «Я» (тест </w:t>
            </w:r>
            <w:proofErr w:type="spellStart"/>
            <w:r>
              <w:rPr>
                <w:bCs/>
              </w:rPr>
              <w:t>Холланда</w:t>
            </w:r>
            <w:proofErr w:type="spellEnd"/>
            <w:r>
              <w:rPr>
                <w:bCs/>
              </w:rPr>
              <w:t xml:space="preserve">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proofErr w:type="gramStart"/>
            <w:r>
              <w:t>Способности  общие</w:t>
            </w:r>
            <w:proofErr w:type="gramEnd"/>
            <w:r>
              <w:t xml:space="preserve">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каким я </w:t>
            </w:r>
            <w:proofErr w:type="gramStart"/>
            <w:r>
              <w:t>хочу  и</w:t>
            </w:r>
            <w:proofErr w:type="gramEnd"/>
            <w:r>
              <w:t xml:space="preserve">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w:t>
            </w:r>
            <w:r>
              <w:lastRenderedPageBreak/>
              <w:t xml:space="preserve">осмысление в ходе имитационной игры, </w:t>
            </w:r>
            <w:proofErr w:type="spellStart"/>
            <w:r>
              <w:t>самопрезентации</w:t>
            </w:r>
            <w:proofErr w:type="spellEnd"/>
            <w:r>
              <w:t xml:space="preserve">, 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xml:space="preserve">• поддержание субъектного характера социализации обучающегося, развития </w:t>
      </w:r>
      <w:proofErr w:type="gramStart"/>
      <w:r>
        <w:t>его  самостоятельности</w:t>
      </w:r>
      <w:proofErr w:type="gramEnd"/>
      <w:r>
        <w:t xml:space="preserve">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 xml:space="preserve">Организационно-педагогический </w:t>
      </w:r>
      <w:proofErr w:type="gramStart"/>
      <w:r>
        <w:rPr>
          <w:b/>
        </w:rPr>
        <w:t>этап</w:t>
      </w:r>
      <w:r>
        <w:t xml:space="preserve">  включает</w:t>
      </w:r>
      <w:proofErr w:type="gramEnd"/>
      <w:r>
        <w:t>:</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w:t>
      </w:r>
      <w:proofErr w:type="gramStart"/>
      <w:r>
        <w:t>данных  социально</w:t>
      </w:r>
      <w:proofErr w:type="gramEnd"/>
      <w:r>
        <w:t xml:space="preserve">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xml:space="preserve">•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w:t>
      </w:r>
      <w:proofErr w:type="gramStart"/>
      <w:r>
        <w:t>руководителей  по</w:t>
      </w:r>
      <w:proofErr w:type="gramEnd"/>
      <w:r>
        <w:t xml:space="preserve">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xml:space="preserve">• формирование активной гражданской позиции и ответственного поведения в процессе учебной, </w:t>
      </w:r>
      <w:proofErr w:type="spellStart"/>
      <w:r>
        <w:t>внеучебной</w:t>
      </w:r>
      <w:proofErr w:type="spellEnd"/>
      <w:r>
        <w:t xml:space="preserve">, </w:t>
      </w:r>
      <w:proofErr w:type="gramStart"/>
      <w:r>
        <w:t>внешкольной  (</w:t>
      </w:r>
      <w:proofErr w:type="gramEnd"/>
      <w:r>
        <w:t>мониторинг уровня воспитанности, работа органов школьного самоуправления)</w:t>
      </w:r>
    </w:p>
    <w:p w:rsidR="00641F72" w:rsidRDefault="00641F72" w:rsidP="00641F72">
      <w:pPr>
        <w:ind w:firstLine="567"/>
        <w:jc w:val="both"/>
      </w:pPr>
      <w:r>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roofErr w:type="gramStart"/>
      <w:r>
        <w:t xml:space="preserve">   (</w:t>
      </w:r>
      <w:proofErr w:type="gramEnd"/>
      <w:r>
        <w:t>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w:t>
      </w:r>
      <w:r>
        <w:lastRenderedPageBreak/>
        <w:t xml:space="preserve">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xml:space="preserve">- ролевые игры – выборы в органы </w:t>
      </w:r>
      <w:proofErr w:type="gramStart"/>
      <w:r>
        <w:rPr>
          <w:spacing w:val="-2"/>
        </w:rPr>
        <w:t>школьного  самоуправления</w:t>
      </w:r>
      <w:proofErr w:type="gramEnd"/>
      <w:r>
        <w:rPr>
          <w:spacing w:val="-2"/>
        </w:rPr>
        <w:t xml:space="preserve"> (совет д/о «Радуга»);</w:t>
      </w:r>
    </w:p>
    <w:p w:rsidR="00641F72" w:rsidRDefault="00641F72" w:rsidP="00641F72">
      <w:pPr>
        <w:shd w:val="clear" w:color="auto" w:fill="FFFFFF"/>
        <w:ind w:firstLine="567"/>
        <w:jc w:val="both"/>
        <w:rPr>
          <w:spacing w:val="-2"/>
        </w:rPr>
      </w:pPr>
      <w:r>
        <w:rPr>
          <w:spacing w:val="-2"/>
        </w:rPr>
        <w:t>- общественная деятельность –  волонтерское движение, агитбригады, деятельность детской организации «Радуга</w:t>
      </w:r>
      <w:proofErr w:type="gramStart"/>
      <w:r>
        <w:rPr>
          <w:spacing w:val="-2"/>
        </w:rPr>
        <w:t>»,  участие</w:t>
      </w:r>
      <w:proofErr w:type="gramEnd"/>
      <w:r>
        <w:rPr>
          <w:spacing w:val="-2"/>
        </w:rPr>
        <w:t xml:space="preserve">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firstRow="1" w:lastRow="0" w:firstColumn="1" w:lastColumn="0" w:noHBand="0" w:noVBand="1"/>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w:t>
      </w:r>
      <w:proofErr w:type="gramStart"/>
      <w:r>
        <w:t xml:space="preserve">   (</w:t>
      </w:r>
      <w:proofErr w:type="gramEnd"/>
      <w:r>
        <w:t xml:space="preserve">основные     понятия).     Физическое     развитие     человека. </w:t>
      </w:r>
      <w:r>
        <w:rPr>
          <w:spacing w:val="-3"/>
        </w:rPr>
        <w:t>Характеристика его основных показателей.</w:t>
      </w:r>
      <w:r>
        <w:t xml:space="preserve"> </w:t>
      </w:r>
      <w:proofErr w:type="gramStart"/>
      <w:r>
        <w:rPr>
          <w:spacing w:val="3"/>
        </w:rPr>
        <w:t>Физическая  культура</w:t>
      </w:r>
      <w:proofErr w:type="gramEnd"/>
      <w:r>
        <w:rPr>
          <w:spacing w:val="3"/>
        </w:rPr>
        <w:t xml:space="preserve">  человека.   </w:t>
      </w:r>
      <w:proofErr w:type="gramStart"/>
      <w:r>
        <w:rPr>
          <w:spacing w:val="3"/>
        </w:rPr>
        <w:t>Режим  дня</w:t>
      </w:r>
      <w:proofErr w:type="gramEnd"/>
      <w:r>
        <w:rPr>
          <w:spacing w:val="3"/>
        </w:rPr>
        <w:t xml:space="preserve">,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lastRenderedPageBreak/>
        <w:t>подготовленности. Самоконтроль за изменением частоты сердечных сокращений.</w:t>
      </w:r>
      <w:r>
        <w:t xml:space="preserve"> Физкультурно-</w:t>
      </w:r>
      <w:proofErr w:type="gramStart"/>
      <w:r>
        <w:t>оздоровительная  деятельность</w:t>
      </w:r>
      <w:proofErr w:type="gramEnd"/>
      <w:r>
        <w:t xml:space="preserve">.  </w:t>
      </w:r>
      <w:proofErr w:type="gramStart"/>
      <w:r>
        <w:t>Комплексы  упражнений</w:t>
      </w:r>
      <w:proofErr w:type="gramEnd"/>
      <w:r>
        <w:t xml:space="preserve">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 xml:space="preserve">понятия о здоровье как основной ценности </w:t>
      </w:r>
      <w:proofErr w:type="gramStart"/>
      <w:r>
        <w:rPr>
          <w:spacing w:val="-2"/>
        </w:rPr>
        <w:t xml:space="preserve">человека,   </w:t>
      </w:r>
      <w:proofErr w:type="gramEnd"/>
      <w:r>
        <w:rPr>
          <w:spacing w:val="-2"/>
        </w:rPr>
        <w:t xml:space="preserve">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 xml:space="preserve">Влияние наркотиков и других </w:t>
      </w:r>
      <w:proofErr w:type="spellStart"/>
      <w:r>
        <w:rPr>
          <w:spacing w:val="-2"/>
        </w:rPr>
        <w:t>психоактивных</w:t>
      </w:r>
      <w:proofErr w:type="spellEnd"/>
      <w:r>
        <w:rPr>
          <w:spacing w:val="-2"/>
        </w:rPr>
        <w:t xml:space="preserve"> веществ  на здоровье человека. Табачный энергетический </w:t>
      </w:r>
      <w:proofErr w:type="spellStart"/>
      <w:r>
        <w:rPr>
          <w:spacing w:val="-2"/>
        </w:rPr>
        <w:t>вампиризм</w:t>
      </w:r>
      <w:proofErr w:type="spellEnd"/>
      <w:r>
        <w:rPr>
          <w:spacing w:val="-2"/>
        </w:rPr>
        <w:t xml:space="preserve"> (беседа), </w:t>
      </w:r>
      <w:proofErr w:type="spellStart"/>
      <w:r>
        <w:rPr>
          <w:spacing w:val="-2"/>
        </w:rPr>
        <w:t>противокурительный</w:t>
      </w:r>
      <w:proofErr w:type="spellEnd"/>
      <w:r>
        <w:rPr>
          <w:spacing w:val="-2"/>
        </w:rPr>
        <w:t xml:space="preserve">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w:t>
      </w:r>
      <w:proofErr w:type="gramStart"/>
      <w:r>
        <w:t>Тренинги  «</w:t>
      </w:r>
      <w:proofErr w:type="gramEnd"/>
      <w:r>
        <w:t>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w:t>
      </w:r>
      <w:proofErr w:type="gramStart"/>
      <w:r>
        <w:t>»,  пища</w:t>
      </w:r>
      <w:proofErr w:type="gramEnd"/>
      <w:r>
        <w:t xml:space="preserve">,  которую  следует  избегать.  </w:t>
      </w:r>
      <w:proofErr w:type="gramStart"/>
      <w:r>
        <w:t>Кладовая  жизни</w:t>
      </w:r>
      <w:proofErr w:type="gramEnd"/>
      <w:r>
        <w:t xml:space="preserve">.  </w:t>
      </w:r>
      <w:proofErr w:type="gramStart"/>
      <w:r>
        <w:t>Приемы,  помогающие</w:t>
      </w:r>
      <w:proofErr w:type="gramEnd"/>
      <w:r>
        <w:t xml:space="preserve">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w:t>
      </w:r>
      <w:proofErr w:type="gramStart"/>
      <w:r>
        <w:rPr>
          <w:spacing w:val="-1"/>
        </w:rPr>
        <w:t xml:space="preserve">соревнования:   </w:t>
      </w:r>
      <w:proofErr w:type="gramEnd"/>
      <w:r>
        <w:rPr>
          <w:spacing w:val="-1"/>
        </w:rPr>
        <w:t xml:space="preserve">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373650" w:rsidP="00641F72">
      <w:pPr>
        <w:shd w:val="clear" w:color="auto" w:fill="FFFFFF"/>
        <w:autoSpaceDE w:val="0"/>
        <w:autoSpaceDN w:val="0"/>
        <w:adjustRightInd w:val="0"/>
        <w:ind w:firstLine="567"/>
        <w:jc w:val="both"/>
      </w:pPr>
      <w:r>
        <w:rPr>
          <w:b/>
          <w:bCs/>
        </w:rPr>
        <w:t>Беседы-</w:t>
      </w:r>
      <w:r w:rsidR="00641F72">
        <w:rPr>
          <w:b/>
          <w:bCs/>
        </w:rPr>
        <w:t xml:space="preserve"> </w:t>
      </w:r>
      <w:proofErr w:type="gramStart"/>
      <w:r w:rsidR="00641F72">
        <w:rPr>
          <w:b/>
          <w:bCs/>
        </w:rPr>
        <w:t>занятия  «</w:t>
      </w:r>
      <w:proofErr w:type="gramEnd"/>
      <w:r w:rsidR="00641F72">
        <w:rPr>
          <w:b/>
          <w:bCs/>
        </w:rPr>
        <w:t>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w:t>
      </w:r>
      <w:proofErr w:type="gramStart"/>
      <w:r>
        <w:t>на  овладение</w:t>
      </w:r>
      <w:proofErr w:type="gramEnd"/>
      <w:r>
        <w:t xml:space="preserve"> навыками самопознания,  </w:t>
      </w:r>
      <w:proofErr w:type="spellStart"/>
      <w:r>
        <w:t>саморегуляции</w:t>
      </w:r>
      <w:proofErr w:type="spellEnd"/>
      <w:r>
        <w:t xml:space="preserve">),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w:t>
      </w:r>
      <w:proofErr w:type="gramStart"/>
      <w:r>
        <w:t>и  чувственного</w:t>
      </w:r>
      <w:proofErr w:type="gramEnd"/>
      <w:r>
        <w:t xml:space="preserve"> сознания).  «Путь к самопознанию, </w:t>
      </w:r>
      <w:proofErr w:type="gramStart"/>
      <w:r>
        <w:t>образ  «</w:t>
      </w:r>
      <w:proofErr w:type="gramEnd"/>
      <w:r>
        <w:t xml:space="preserve">Я» (диагностика).  «Как развивается самосознание у подростков», «Как стать успешным». «Тайны собственного </w:t>
      </w:r>
      <w:proofErr w:type="gramStart"/>
      <w:r>
        <w:t xml:space="preserve">я»   </w:t>
      </w:r>
      <w:proofErr w:type="gramEnd"/>
      <w:r>
        <w:t xml:space="preserve">(тест   </w:t>
      </w:r>
      <w:proofErr w:type="spellStart"/>
      <w:r>
        <w:t>Холланда</w:t>
      </w:r>
      <w:proofErr w:type="spellEnd"/>
      <w:r>
        <w:t xml:space="preserve">  для   определения   типа   личности,   характерологическая   карта). «Подросток: </w:t>
      </w:r>
      <w:proofErr w:type="gramStart"/>
      <w:r>
        <w:t>тело  и</w:t>
      </w:r>
      <w:proofErr w:type="gramEnd"/>
      <w:r>
        <w:t xml:space="preserve">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w:t>
      </w:r>
      <w:proofErr w:type="gramStart"/>
      <w:r>
        <w:t xml:space="preserve">тактичность,   </w:t>
      </w:r>
      <w:proofErr w:type="gramEnd"/>
      <w:r>
        <w:t xml:space="preserve">принципиальность,  уступчивость».  Приемы   </w:t>
      </w:r>
      <w:proofErr w:type="gramStart"/>
      <w:r>
        <w:t>конструктивного  общения</w:t>
      </w:r>
      <w:proofErr w:type="gramEnd"/>
      <w:r>
        <w:t>.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Классные   часы</w:t>
      </w:r>
      <w:proofErr w:type="gramStart"/>
      <w:r>
        <w:t xml:space="preserve">   «</w:t>
      </w:r>
      <w:proofErr w:type="gramEnd"/>
      <w:r>
        <w:t xml:space="preserve">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w:t>
      </w:r>
      <w:proofErr w:type="gramStart"/>
      <w:r>
        <w:t>Дискуссия  «</w:t>
      </w:r>
      <w:proofErr w:type="gramEnd"/>
      <w:r>
        <w:t xml:space="preserve">Смысл жизни» </w:t>
      </w:r>
      <w:r>
        <w:lastRenderedPageBreak/>
        <w:t>(труда, любви, счастья и здоровья). Беседа «Безвредного   табака   не   бывает</w:t>
      </w:r>
      <w:proofErr w:type="gramStart"/>
      <w:r>
        <w:t xml:space="preserve">»,   </w:t>
      </w:r>
      <w:proofErr w:type="gramEnd"/>
      <w:r>
        <w:t>«Курение   и   память».    Беседа</w:t>
      </w:r>
      <w:proofErr w:type="gramStart"/>
      <w:r>
        <w:t xml:space="preserve">   «</w:t>
      </w:r>
      <w:proofErr w:type="gramEnd"/>
      <w:r>
        <w:t xml:space="preserve">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w:t>
      </w:r>
      <w:proofErr w:type="spellStart"/>
      <w:r>
        <w:t>Здоровики</w:t>
      </w:r>
      <w:proofErr w:type="spellEnd"/>
      <w:r>
        <w:t xml:space="preserve"> и </w:t>
      </w:r>
      <w:proofErr w:type="spellStart"/>
      <w:r>
        <w:t>Хлюпики</w:t>
      </w:r>
      <w:proofErr w:type="spellEnd"/>
      <w:r>
        <w:t xml:space="preserve">». Принцип </w:t>
      </w:r>
      <w:proofErr w:type="spellStart"/>
      <w:proofErr w:type="gramStart"/>
      <w:r>
        <w:t>саморегуляции</w:t>
      </w:r>
      <w:proofErr w:type="spellEnd"/>
      <w:r>
        <w:t>:  «</w:t>
      </w:r>
      <w:proofErr w:type="gramEnd"/>
      <w:r>
        <w:t xml:space="preserve">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w:t>
      </w:r>
      <w:proofErr w:type="gramStart"/>
      <w:r>
        <w:t>больному</w:t>
      </w:r>
      <w:proofErr w:type="gramEnd"/>
      <w:r>
        <w:t xml:space="preserve">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Layout w:type="fixed"/>
        <w:tblCellMar>
          <w:left w:w="40" w:type="dxa"/>
          <w:right w:w="40" w:type="dxa"/>
        </w:tblCellMar>
        <w:tblLook w:val="04A0" w:firstRow="1" w:lastRow="0" w:firstColumn="1" w:lastColumn="0" w:noHBand="0" w:noVBand="1"/>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proofErr w:type="spellStart"/>
            <w:r>
              <w:rPr>
                <w:spacing w:val="-3"/>
              </w:rPr>
              <w:t>Фотокроссы</w:t>
            </w:r>
            <w:proofErr w:type="spellEnd"/>
            <w:r>
              <w:rPr>
                <w:spacing w:val="-3"/>
              </w:rPr>
              <w:t xml:space="preserve">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lastRenderedPageBreak/>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 xml:space="preserve">Деятельность образовательного учреждения в области непрерывного экологического </w:t>
      </w:r>
      <w:proofErr w:type="spellStart"/>
      <w:r>
        <w:rPr>
          <w:rStyle w:val="dash041e005f0431005f044b005f0447005f043d005f044b005f0439char1"/>
          <w:b/>
        </w:rPr>
        <w:t>здоровьесберегающего</w:t>
      </w:r>
      <w:proofErr w:type="spellEnd"/>
      <w:r>
        <w:rPr>
          <w:rStyle w:val="dash041e005f0431005f044b005f0447005f043d005f044b005f0439char1"/>
          <w:b/>
        </w:rPr>
        <w:t xml:space="preserve">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 xml:space="preserve">Экологическая </w:t>
      </w:r>
      <w:proofErr w:type="spellStart"/>
      <w:r>
        <w:rPr>
          <w:shd w:val="clear" w:color="auto" w:fill="FFFFFF"/>
        </w:rPr>
        <w:t>здоровьесберегающая</w:t>
      </w:r>
      <w:proofErr w:type="spellEnd"/>
      <w:r>
        <w:rPr>
          <w:shd w:val="clear" w:color="auto" w:fill="FFFFFF"/>
        </w:rPr>
        <w:t xml:space="preserve">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w:t>
      </w:r>
      <w:proofErr w:type="spellStart"/>
      <w:r>
        <w:rPr>
          <w:shd w:val="clear" w:color="auto" w:fill="FFFFFF"/>
        </w:rPr>
        <w:t>здоровьесберагающей</w:t>
      </w:r>
      <w:proofErr w:type="spellEnd"/>
      <w:r>
        <w:rPr>
          <w:shd w:val="clear" w:color="auto" w:fill="FFFFFF"/>
        </w:rPr>
        <w:t xml:space="preserve"> инфраструктуры; рациональной организации учебной и </w:t>
      </w:r>
      <w:proofErr w:type="spellStart"/>
      <w:r>
        <w:rPr>
          <w:shd w:val="clear" w:color="auto" w:fill="FFFFFF"/>
        </w:rPr>
        <w:t>внеучебной</w:t>
      </w:r>
      <w:proofErr w:type="spellEnd"/>
      <w:r>
        <w:rPr>
          <w:shd w:val="clear" w:color="auto" w:fill="FFFFFF"/>
        </w:rPr>
        <w:t xml:space="preserve">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w:t>
      </w:r>
      <w:proofErr w:type="spellStart"/>
      <w:r>
        <w:rPr>
          <w:rStyle w:val="submenu-table"/>
          <w:b/>
          <w:bCs/>
          <w:shd w:val="clear" w:color="auto" w:fill="FFFFFF"/>
        </w:rPr>
        <w:t>здоровьесберегающая</w:t>
      </w:r>
      <w:proofErr w:type="spellEnd"/>
      <w:r>
        <w:rPr>
          <w:rStyle w:val="submenu-table"/>
          <w:b/>
          <w:bCs/>
          <w:shd w:val="clear" w:color="auto" w:fill="FFFFFF"/>
        </w:rPr>
        <w:t xml:space="preserve">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 xml:space="preserve">Рациональная организация учебной и </w:t>
      </w:r>
      <w:proofErr w:type="spellStart"/>
      <w:r>
        <w:rPr>
          <w:rStyle w:val="submenu-table"/>
          <w:b/>
          <w:bCs/>
          <w:shd w:val="clear" w:color="auto" w:fill="FFFFFF"/>
        </w:rPr>
        <w:t>внеучебной</w:t>
      </w:r>
      <w:proofErr w:type="spellEnd"/>
      <w:r>
        <w:rPr>
          <w:rStyle w:val="submenu-table"/>
          <w:b/>
          <w:bCs/>
          <w:shd w:val="clear" w:color="auto" w:fill="FFFFFF"/>
        </w:rPr>
        <w:t xml:space="preserve">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xml:space="preserve">• соблюдение гигиенических норм и требований к организации и объёму учебной и </w:t>
      </w:r>
      <w:proofErr w:type="spellStart"/>
      <w:r>
        <w:rPr>
          <w:shd w:val="clear" w:color="auto" w:fill="FFFFFF"/>
        </w:rPr>
        <w:t>внеучебной</w:t>
      </w:r>
      <w:proofErr w:type="spellEnd"/>
      <w:r>
        <w:rPr>
          <w:shd w:val="clear" w:color="auto" w:fill="FFFFFF"/>
        </w:rPr>
        <w:t xml:space="preserve">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lastRenderedPageBreak/>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xml:space="preserve">• организацию совместной работы педагогов и родителей (законных представителей) по </w:t>
      </w:r>
      <w:r>
        <w:rPr>
          <w:shd w:val="clear" w:color="auto" w:fill="FFFFFF"/>
        </w:rPr>
        <w:lastRenderedPageBreak/>
        <w:t>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335D4" w:rsidRDefault="006335D4" w:rsidP="006335D4"/>
    <w:p w:rsidR="006335D4" w:rsidRDefault="006335D4" w:rsidP="006335D4">
      <w:pPr>
        <w:jc w:val="center"/>
        <w:rPr>
          <w:b/>
          <w:i/>
        </w:rPr>
      </w:pPr>
      <w:r>
        <w:t xml:space="preserve">             </w:t>
      </w:r>
      <w:r w:rsidR="00641F72">
        <w:t>Программа воспитания и социализации обучающихся МКОУ «</w:t>
      </w:r>
      <w:proofErr w:type="spellStart"/>
      <w:r>
        <w:t>Цунимахинская</w:t>
      </w:r>
      <w:proofErr w:type="spellEnd"/>
      <w:r>
        <w:t xml:space="preserve"> ООШ»</w:t>
      </w:r>
    </w:p>
    <w:p w:rsidR="006335D4" w:rsidRDefault="006335D4" w:rsidP="006335D4">
      <w:pPr>
        <w:rPr>
          <w:b/>
          <w:i/>
        </w:rPr>
      </w:pPr>
    </w:p>
    <w:p w:rsidR="00641F72" w:rsidRDefault="00641F72" w:rsidP="00641F72">
      <w:pPr>
        <w:shd w:val="clear" w:color="auto" w:fill="FFFFFF"/>
        <w:ind w:firstLine="567"/>
        <w:jc w:val="both"/>
      </w:pPr>
      <w:r>
        <w:t>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 xml:space="preserve">По каждому из направлений </w:t>
      </w:r>
      <w:proofErr w:type="gramStart"/>
      <w:r>
        <w:t>воспитания и социализации</w:t>
      </w:r>
      <w:proofErr w:type="gramEnd"/>
      <w:r>
        <w:t xml:space="preserve">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2"/>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2"/>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2"/>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w:t>
            </w:r>
            <w:proofErr w:type="gramStart"/>
            <w:r>
              <w:t>усвоение  представлений</w:t>
            </w:r>
            <w:proofErr w:type="gramEnd"/>
            <w:r>
              <w:t xml:space="preserve">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w:t>
      </w:r>
      <w:proofErr w:type="gramStart"/>
      <w:r>
        <w:t>объектов исследования эффективности реализации Программы воспитания и социализации</w:t>
      </w:r>
      <w:proofErr w:type="gramEnd"/>
      <w:r>
        <w:t xml:space="preserve"> обучающихся выступают:</w:t>
      </w:r>
    </w:p>
    <w:p w:rsidR="00641F72" w:rsidRDefault="00641F72" w:rsidP="00641F72">
      <w:pPr>
        <w:shd w:val="clear" w:color="auto" w:fill="FFFFFF"/>
        <w:tabs>
          <w:tab w:val="left" w:pos="307"/>
        </w:tabs>
        <w:ind w:firstLine="567"/>
        <w:jc w:val="both"/>
        <w:rPr>
          <w:spacing w:val="-1"/>
        </w:rPr>
      </w:pPr>
      <w:r>
        <w:t>-</w:t>
      </w:r>
      <w:proofErr w:type="gramStart"/>
      <w:r>
        <w:rPr>
          <w:spacing w:val="1"/>
        </w:rPr>
        <w:t>особенности  развития</w:t>
      </w:r>
      <w:proofErr w:type="gramEnd"/>
      <w:r>
        <w:rPr>
          <w:spacing w:val="1"/>
        </w:rPr>
        <w:t xml:space="preserve">     личностной,   социальной,   экологической,   трудовой </w:t>
      </w:r>
      <w:r>
        <w:rPr>
          <w:spacing w:val="-1"/>
        </w:rPr>
        <w:t xml:space="preserve">(профессиональной) и </w:t>
      </w:r>
      <w:proofErr w:type="spellStart"/>
      <w:r>
        <w:rPr>
          <w:spacing w:val="-1"/>
        </w:rPr>
        <w:t>здоровьесберегающей</w:t>
      </w:r>
      <w:proofErr w:type="spellEnd"/>
      <w:r>
        <w:rPr>
          <w:spacing w:val="-1"/>
        </w:rPr>
        <w:t xml:space="preserve"> культуры обучающихся;</w:t>
      </w:r>
    </w:p>
    <w:p w:rsidR="00641F72" w:rsidRPr="0038535C" w:rsidRDefault="00641F72" w:rsidP="0038535C">
      <w:pPr>
        <w:jc w:val="center"/>
        <w:rPr>
          <w:b/>
          <w:i/>
        </w:rPr>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12452E">
        <w:rPr>
          <w:rFonts w:eastAsia="Calibri"/>
          <w:b/>
          <w:bCs/>
        </w:rPr>
        <w:t>МКОУ «</w:t>
      </w:r>
      <w:proofErr w:type="spellStart"/>
      <w:r w:rsidR="0038535C">
        <w:rPr>
          <w:b/>
          <w:i/>
        </w:rPr>
        <w:t>Цунимахинская</w:t>
      </w:r>
      <w:proofErr w:type="spellEnd"/>
      <w:r w:rsidR="0038535C">
        <w:rPr>
          <w:b/>
          <w:i/>
        </w:rPr>
        <w:t xml:space="preserve"> ООШ</w:t>
      </w:r>
      <w:r>
        <w:rPr>
          <w:rFonts w:eastAsia="Calibri"/>
          <w:b/>
          <w:bCs/>
        </w:rPr>
        <w:t>»</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w:t>
      </w:r>
      <w:proofErr w:type="spellStart"/>
      <w:r>
        <w:rPr>
          <w:i/>
        </w:rPr>
        <w:t>деятельностного</w:t>
      </w:r>
      <w:proofErr w:type="spellEnd"/>
      <w:r>
        <w:rPr>
          <w:i/>
        </w:rPr>
        <w:t xml:space="preserve">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 xml:space="preserve">1.Динамика развития личностной, социальной, экологической, трудовой (профессиональной) и </w:t>
      </w:r>
      <w:proofErr w:type="spellStart"/>
      <w:r>
        <w:rPr>
          <w:rFonts w:cs="Times New Roman"/>
        </w:rPr>
        <w:t>здоровьесберегающей</w:t>
      </w:r>
      <w:proofErr w:type="spellEnd"/>
      <w:r>
        <w:rPr>
          <w:rFonts w:cs="Times New Roman"/>
        </w:rPr>
        <w:t xml:space="preserve">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w:t>
      </w:r>
      <w:proofErr w:type="spellStart"/>
      <w:r>
        <w:rPr>
          <w:rFonts w:eastAsia="DejaVu Sans"/>
          <w:lang w:eastAsia="hi-IN" w:bidi="hi-IN"/>
        </w:rPr>
        <w:t>адаптированности</w:t>
      </w:r>
      <w:proofErr w:type="spellEnd"/>
      <w:r>
        <w:rPr>
          <w:rFonts w:eastAsia="DejaVu Sans"/>
          <w:lang w:eastAsia="hi-IN" w:bidi="hi-IN"/>
        </w:rPr>
        <w:t xml:space="preserve">, автономности, социальной активности, нравственной воспитанности (тест «Размышляем о жизненном опыте», автор Н.Е. </w:t>
      </w:r>
      <w:proofErr w:type="spellStart"/>
      <w:r>
        <w:rPr>
          <w:rFonts w:eastAsia="DejaVu Sans"/>
          <w:lang w:eastAsia="hi-IN" w:bidi="hi-IN"/>
        </w:rPr>
        <w:t>Щуркова</w:t>
      </w:r>
      <w:proofErr w:type="spellEnd"/>
      <w:r>
        <w:rPr>
          <w:rFonts w:eastAsia="DejaVu Sans"/>
          <w:lang w:eastAsia="hi-IN" w:bidi="hi-IN"/>
        </w:rPr>
        <w:t xml:space="preserve">), </w:t>
      </w:r>
    </w:p>
    <w:p w:rsidR="00641F72" w:rsidRDefault="00641F72" w:rsidP="00641F72">
      <w:pPr>
        <w:ind w:firstLine="567"/>
        <w:jc w:val="both"/>
        <w:rPr>
          <w:bCs/>
        </w:rPr>
      </w:pPr>
      <w:r>
        <w:rPr>
          <w:spacing w:val="-1"/>
        </w:rPr>
        <w:t>-</w:t>
      </w:r>
      <w:proofErr w:type="gramStart"/>
      <w:r>
        <w:rPr>
          <w:bCs/>
        </w:rPr>
        <w:t>изучение  уровня</w:t>
      </w:r>
      <w:proofErr w:type="gramEnd"/>
      <w:r>
        <w:rPr>
          <w:bCs/>
        </w:rPr>
        <w:t xml:space="preserve"> социально-психологического развития коллектива (методика </w:t>
      </w:r>
      <w:proofErr w:type="spellStart"/>
      <w:r>
        <w:rPr>
          <w:bCs/>
        </w:rPr>
        <w:t>Р.С.Немова</w:t>
      </w:r>
      <w:proofErr w:type="spellEnd"/>
      <w:r>
        <w:rPr>
          <w:bCs/>
        </w:rPr>
        <w:t xml:space="preserve">)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 xml:space="preserve">-изучение уровня удовлетворённости учащихся, родителей и педагогов жизнедеятельностью в школьном сообществе (методики </w:t>
      </w:r>
      <w:proofErr w:type="spellStart"/>
      <w:r>
        <w:rPr>
          <w:rFonts w:ascii="Times New Roman" w:eastAsia="Calibri" w:hAnsi="Times New Roman" w:cs="Times New Roman"/>
          <w:bCs/>
          <w:lang w:eastAsia="ar-SA" w:bidi="ar-SA"/>
        </w:rPr>
        <w:t>А.Андреева</w:t>
      </w:r>
      <w:proofErr w:type="spellEnd"/>
      <w:r>
        <w:rPr>
          <w:rFonts w:ascii="Times New Roman" w:eastAsia="Calibri" w:hAnsi="Times New Roman" w:cs="Times New Roman"/>
          <w:bCs/>
          <w:lang w:eastAsia="ar-SA" w:bidi="ar-SA"/>
        </w:rPr>
        <w:t xml:space="preserve">, </w:t>
      </w:r>
      <w:proofErr w:type="spellStart"/>
      <w:r>
        <w:rPr>
          <w:rFonts w:ascii="Times New Roman" w:eastAsia="Calibri" w:hAnsi="Times New Roman" w:cs="Times New Roman"/>
          <w:bCs/>
          <w:lang w:eastAsia="ar-SA" w:bidi="ar-SA"/>
        </w:rPr>
        <w:t>Е.Н.Степанова</w:t>
      </w:r>
      <w:proofErr w:type="spellEnd"/>
      <w:r>
        <w:rPr>
          <w:rFonts w:ascii="Times New Roman" w:eastAsia="Calibri" w:hAnsi="Times New Roman" w:cs="Times New Roman"/>
          <w:bCs/>
          <w:lang w:eastAsia="ar-SA" w:bidi="ar-SA"/>
        </w:rPr>
        <w:t>)</w:t>
      </w:r>
    </w:p>
    <w:p w:rsidR="00641F72" w:rsidRDefault="00641F72" w:rsidP="00641F72">
      <w:pPr>
        <w:ind w:firstLine="567"/>
        <w:jc w:val="both"/>
        <w:rPr>
          <w:rStyle w:val="Zag11"/>
        </w:rPr>
      </w:pPr>
      <w:r>
        <w:t xml:space="preserve">-изучения уровня коммуникативных организаторских способностей (методика </w:t>
      </w:r>
      <w:proofErr w:type="spellStart"/>
      <w:r>
        <w:t>Б.А.Федоришина</w:t>
      </w:r>
      <w:proofErr w:type="spellEnd"/>
      <w:r>
        <w:t>).</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коррекционной работы МКОУ «</w:t>
      </w:r>
      <w:proofErr w:type="spellStart"/>
      <w:r w:rsidR="00E95877">
        <w:rPr>
          <w:rFonts w:ascii="Times New Roman" w:eastAsia="Arial" w:hAnsi="Times New Roman" w:cs="Times New Roman"/>
          <w:kern w:val="0"/>
          <w:shd w:val="clear" w:color="auto" w:fill="FFFFFF"/>
          <w:lang w:eastAsia="ar-SA" w:bidi="ar-SA"/>
        </w:rPr>
        <w:t>Цунимахинская</w:t>
      </w:r>
      <w:proofErr w:type="spellEnd"/>
      <w:r w:rsidR="00E95877">
        <w:rPr>
          <w:rFonts w:ascii="Times New Roman" w:eastAsia="Arial" w:hAnsi="Times New Roman" w:cs="Times New Roman"/>
          <w:kern w:val="0"/>
          <w:shd w:val="clear" w:color="auto" w:fill="FFFFFF"/>
          <w:lang w:eastAsia="ar-SA" w:bidi="ar-SA"/>
        </w:rPr>
        <w:t xml:space="preserve"> ООШ</w:t>
      </w:r>
      <w:r>
        <w:rPr>
          <w:rFonts w:ascii="Times New Roman" w:eastAsia="Arial" w:hAnsi="Times New Roman" w:cs="Times New Roman"/>
          <w:kern w:val="0"/>
          <w:shd w:val="clear" w:color="auto" w:fill="FFFFFF"/>
          <w:lang w:eastAsia="ar-SA" w:bidi="ar-SA"/>
        </w:rPr>
        <w:t>»</w:t>
      </w:r>
      <w:r w:rsidR="00E95877">
        <w:rPr>
          <w:rFonts w:ascii="Times New Roman" w:eastAsia="Arial" w:hAnsi="Times New Roman" w:cs="Times New Roman"/>
          <w:kern w:val="0"/>
          <w:shd w:val="clear" w:color="auto" w:fill="FFFFFF"/>
          <w:lang w:eastAsia="ar-SA" w:bidi="ar-SA"/>
        </w:rPr>
        <w:t xml:space="preserve"> </w:t>
      </w:r>
      <w:r>
        <w:rPr>
          <w:rFonts w:ascii="Times New Roman" w:eastAsia="Arial" w:hAnsi="Times New Roman" w:cs="Times New Roman"/>
          <w:kern w:val="0"/>
          <w:lang w:eastAsia="ar-SA" w:bidi="ar-SA"/>
        </w:rPr>
        <w:t xml:space="preserve">составлена в соответствии с </w:t>
      </w:r>
      <w:proofErr w:type="gramStart"/>
      <w:r>
        <w:rPr>
          <w:rFonts w:ascii="Times New Roman" w:eastAsia="Arial" w:hAnsi="Times New Roman" w:cs="Times New Roman"/>
          <w:kern w:val="0"/>
          <w:lang w:eastAsia="ar-SA" w:bidi="ar-SA"/>
        </w:rPr>
        <w:t>требованиями  Стандарта</w:t>
      </w:r>
      <w:proofErr w:type="gramEnd"/>
      <w:r>
        <w:rPr>
          <w:rFonts w:ascii="Times New Roman" w:eastAsia="Arial" w:hAnsi="Times New Roman" w:cs="Times New Roman"/>
          <w:kern w:val="0"/>
          <w:lang w:eastAsia="ar-SA" w:bidi="ar-SA"/>
        </w:rPr>
        <w:t xml:space="preserve">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Программа  коррекционной</w:t>
      </w:r>
      <w:proofErr w:type="gramEnd"/>
      <w:r>
        <w:rPr>
          <w:rFonts w:ascii="Times New Roman" w:eastAsia="Arial" w:hAnsi="Times New Roman" w:cs="Times New Roman"/>
          <w:kern w:val="0"/>
          <w:lang w:eastAsia="ar-SA" w:bidi="ar-SA"/>
        </w:rPr>
        <w:t xml:space="preserve">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proofErr w:type="spellStart"/>
      <w:r w:rsidR="00E95877">
        <w:rPr>
          <w:rFonts w:asciiTheme="majorHAnsi" w:eastAsia="Calibri" w:hAnsiTheme="majorHAnsi"/>
        </w:rPr>
        <w:t>Цунимахинская</w:t>
      </w:r>
      <w:proofErr w:type="spellEnd"/>
      <w:r w:rsidR="00E95877">
        <w:rPr>
          <w:rFonts w:asciiTheme="majorHAnsi" w:eastAsia="Calibri" w:hAnsiTheme="majorHAnsi"/>
        </w:rPr>
        <w:t xml:space="preserve"> </w:t>
      </w:r>
      <w:proofErr w:type="spellStart"/>
      <w:proofErr w:type="gramStart"/>
      <w:r w:rsidR="00E95877">
        <w:rPr>
          <w:rFonts w:asciiTheme="majorHAnsi" w:eastAsia="Calibri" w:hAnsiTheme="majorHAnsi"/>
        </w:rPr>
        <w:t>ООШ</w:t>
      </w:r>
      <w:r w:rsidR="00641F72">
        <w:rPr>
          <w:rFonts w:ascii="Times New Roman" w:eastAsia="Arial" w:hAnsi="Times New Roman" w:cs="Times New Roman"/>
          <w:kern w:val="0"/>
          <w:lang w:eastAsia="ar-SA" w:bidi="ar-SA"/>
        </w:rPr>
        <w:t>»специальных</w:t>
      </w:r>
      <w:proofErr w:type="spellEnd"/>
      <w:proofErr w:type="gramEnd"/>
      <w:r w:rsidR="00641F72">
        <w:rPr>
          <w:rFonts w:ascii="Times New Roman" w:eastAsia="Arial" w:hAnsi="Times New Roman" w:cs="Times New Roman"/>
          <w:kern w:val="0"/>
          <w:lang w:eastAsia="ar-SA" w:bidi="ar-SA"/>
        </w:rPr>
        <w:t xml:space="preserve">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w:t>
      </w:r>
      <w:proofErr w:type="gramStart"/>
      <w:r>
        <w:rPr>
          <w:rFonts w:ascii="Times New Roman" w:eastAsia="Arial" w:hAnsi="Times New Roman" w:cs="Times New Roman"/>
          <w:kern w:val="0"/>
          <w:lang w:eastAsia="ar-SA" w:bidi="ar-SA"/>
        </w:rPr>
        <w:t>правильное  питание</w:t>
      </w:r>
      <w:proofErr w:type="gramEnd"/>
      <w:r>
        <w:rPr>
          <w:rFonts w:ascii="Times New Roman" w:eastAsia="Arial" w:hAnsi="Times New Roman" w:cs="Times New Roman"/>
          <w:kern w:val="0"/>
          <w:lang w:eastAsia="ar-SA" w:bidi="ar-SA"/>
        </w:rPr>
        <w:t>,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организация индивидуальных или групповых занятий для детей с выраженными проявлениями </w:t>
      </w:r>
      <w:proofErr w:type="spellStart"/>
      <w:r>
        <w:rPr>
          <w:rFonts w:ascii="Times New Roman" w:eastAsia="Arial" w:hAnsi="Times New Roman" w:cs="Times New Roman"/>
          <w:kern w:val="0"/>
          <w:lang w:eastAsia="ar-SA" w:bidi="ar-SA"/>
        </w:rPr>
        <w:t>дезадаптации</w:t>
      </w:r>
      <w:proofErr w:type="spellEnd"/>
      <w:r>
        <w:rPr>
          <w:rFonts w:ascii="Times New Roman" w:eastAsia="Arial" w:hAnsi="Times New Roman" w:cs="Times New Roman"/>
          <w:kern w:val="0"/>
          <w:lang w:eastAsia="ar-SA" w:bidi="ar-SA"/>
        </w:rPr>
        <w:t xml:space="preserve">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реализация системы мероприятий по социальной адаптации детей с умеренно ограниченными возможностями здоровья (Коррекционная работа с </w:t>
      </w:r>
      <w:proofErr w:type="spellStart"/>
      <w:r>
        <w:rPr>
          <w:rFonts w:ascii="Times New Roman" w:eastAsia="Arial" w:hAnsi="Times New Roman" w:cs="Times New Roman"/>
          <w:kern w:val="0"/>
          <w:lang w:eastAsia="ar-SA" w:bidi="ar-SA"/>
        </w:rPr>
        <w:t>дезадаптированными</w:t>
      </w:r>
      <w:proofErr w:type="spellEnd"/>
      <w:r>
        <w:rPr>
          <w:rFonts w:ascii="Times New Roman" w:eastAsia="Arial" w:hAnsi="Times New Roman" w:cs="Times New Roman"/>
          <w:kern w:val="0"/>
          <w:lang w:eastAsia="ar-SA" w:bidi="ar-SA"/>
        </w:rPr>
        <w:t xml:space="preserve">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 xml:space="preserve">проблема </w:t>
      </w:r>
      <w:proofErr w:type="gramStart"/>
      <w:r>
        <w:rPr>
          <w:rFonts w:ascii="Times New Roman" w:eastAsia="Arial" w:hAnsi="Times New Roman" w:cs="Times New Roman"/>
          <w:kern w:val="0"/>
          <w:lang w:eastAsia="ar-SA" w:bidi="ar-SA"/>
        </w:rPr>
        <w:t>ребёнка  решается</w:t>
      </w:r>
      <w:proofErr w:type="gramEnd"/>
      <w:r>
        <w:rPr>
          <w:rFonts w:ascii="Times New Roman" w:eastAsia="Arial" w:hAnsi="Times New Roman" w:cs="Times New Roman"/>
          <w:kern w:val="0"/>
          <w:lang w:eastAsia="ar-SA" w:bidi="ar-SA"/>
        </w:rPr>
        <w:t xml:space="preserve">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proofErr w:type="gramStart"/>
      <w:r>
        <w:t>которые</w:t>
      </w:r>
      <w:r>
        <w:rPr>
          <w:b/>
          <w:i/>
        </w:rPr>
        <w:t xml:space="preserve"> </w:t>
      </w:r>
      <w:r>
        <w:t xml:space="preserve"> отражают</w:t>
      </w:r>
      <w:proofErr w:type="gramEnd"/>
      <w:r>
        <w:t xml:space="preserve">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firstRow="1" w:lastRow="0" w:firstColumn="1" w:lastColumn="0" w:noHBand="0" w:noVBand="1"/>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Определение уровня </w:t>
            </w:r>
            <w:proofErr w:type="gramStart"/>
            <w:r>
              <w:rPr>
                <w:rFonts w:ascii="Times New Roman" w:eastAsia="Arial" w:hAnsi="Times New Roman" w:cs="Times New Roman"/>
                <w:kern w:val="0"/>
                <w:lang w:eastAsia="ar-SA" w:bidi="ar-SA"/>
              </w:rPr>
              <w:t>развития</w:t>
            </w:r>
            <w:proofErr w:type="gramEnd"/>
            <w:r>
              <w:rPr>
                <w:rFonts w:ascii="Times New Roman" w:eastAsia="Arial" w:hAnsi="Times New Roman" w:cs="Times New Roman"/>
                <w:kern w:val="0"/>
                <w:lang w:eastAsia="ar-SA" w:bidi="ar-SA"/>
              </w:rPr>
              <w:t xml:space="preserve">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 на определение школьной тревожности по методике </w:t>
            </w:r>
            <w:proofErr w:type="spellStart"/>
            <w:r>
              <w:rPr>
                <w:rFonts w:ascii="Times New Roman" w:eastAsia="Arial" w:hAnsi="Times New Roman" w:cs="Times New Roman"/>
                <w:kern w:val="0"/>
                <w:lang w:eastAsia="ar-SA" w:bidi="ar-SA"/>
              </w:rPr>
              <w:t>Филлипса</w:t>
            </w:r>
            <w:proofErr w:type="spellEnd"/>
            <w:r>
              <w:rPr>
                <w:rFonts w:ascii="Times New Roman" w:eastAsia="Arial" w:hAnsi="Times New Roman" w:cs="Times New Roman"/>
                <w:kern w:val="0"/>
                <w:lang w:eastAsia="ar-SA" w:bidi="ar-SA"/>
              </w:rPr>
              <w:t>,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организованности ребенка, </w:t>
            </w:r>
            <w:r>
              <w:rPr>
                <w:rFonts w:ascii="Times New Roman" w:eastAsia="Arial" w:hAnsi="Times New Roman" w:cs="Times New Roman"/>
                <w:kern w:val="0"/>
                <w:lang w:eastAsia="ar-SA" w:bidi="ar-SA"/>
              </w:rPr>
              <w:lastRenderedPageBreak/>
              <w:t xml:space="preserve">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w:t>
            </w:r>
            <w:proofErr w:type="spellStart"/>
            <w:r>
              <w:rPr>
                <w:rFonts w:ascii="Times New Roman" w:eastAsia="Arial" w:hAnsi="Times New Roman" w:cs="Times New Roman"/>
                <w:kern w:val="0"/>
                <w:lang w:eastAsia="ar-SA" w:bidi="ar-SA"/>
              </w:rPr>
              <w:t>Айзенка</w:t>
            </w:r>
            <w:proofErr w:type="spellEnd"/>
            <w:r>
              <w:rPr>
                <w:rFonts w:ascii="Times New Roman" w:eastAsia="Arial" w:hAnsi="Times New Roman" w:cs="Times New Roman"/>
                <w:kern w:val="0"/>
                <w:lang w:eastAsia="ar-SA" w:bidi="ar-SA"/>
              </w:rPr>
              <w:t xml:space="preserve">,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Анкета старшеклассника, анкета удовлетворенности выбором, «Дифференциально-диагностический опросник», «Коммуникативные и организационные способности» </w:t>
            </w:r>
            <w:proofErr w:type="spellStart"/>
            <w:r>
              <w:rPr>
                <w:rFonts w:ascii="Times New Roman" w:eastAsia="Arial" w:hAnsi="Times New Roman" w:cs="Times New Roman"/>
                <w:kern w:val="0"/>
                <w:lang w:eastAsia="ar-SA" w:bidi="ar-SA"/>
              </w:rPr>
              <w:t>Федоришина</w:t>
            </w:r>
            <w:proofErr w:type="spellEnd"/>
            <w:r>
              <w:rPr>
                <w:rFonts w:ascii="Times New Roman" w:eastAsia="Arial" w:hAnsi="Times New Roman" w:cs="Times New Roman"/>
                <w:kern w:val="0"/>
                <w:lang w:eastAsia="ar-SA" w:bidi="ar-SA"/>
              </w:rPr>
              <w:t>,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firstRow="1" w:lastRow="0" w:firstColumn="1" w:lastColumn="0" w:noHBand="0" w:noVBand="1"/>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w:t>
            </w:r>
            <w:proofErr w:type="spellStart"/>
            <w:r>
              <w:rPr>
                <w:rFonts w:ascii="Times New Roman" w:eastAsia="Arial" w:hAnsi="Times New Roman" w:cs="Times New Roman"/>
                <w:kern w:val="0"/>
                <w:lang w:eastAsia="ar-SA" w:bidi="ar-SA"/>
              </w:rPr>
              <w:t>Я+Ты</w:t>
            </w:r>
            <w:proofErr w:type="spellEnd"/>
            <w:r>
              <w:rPr>
                <w:rFonts w:ascii="Times New Roman" w:eastAsia="Arial" w:hAnsi="Times New Roman" w:cs="Times New Roman"/>
                <w:kern w:val="0"/>
                <w:lang w:eastAsia="ar-SA" w:bidi="ar-SA"/>
              </w:rPr>
              <w:t xml:space="preserve"> = Мы»,  «Я умею быть счастливым человеком», «Толерантность в нашей жизни», «Мой Внутренний мир», «В мире людей»;  программа «Развитие эмоционально-волевой сферы ребенка»; </w:t>
            </w:r>
            <w:proofErr w:type="spellStart"/>
            <w:r>
              <w:rPr>
                <w:rFonts w:ascii="Times New Roman" w:eastAsia="Arial" w:hAnsi="Times New Roman" w:cs="Times New Roman"/>
                <w:kern w:val="0"/>
                <w:lang w:eastAsia="ar-SA" w:bidi="ar-SA"/>
              </w:rPr>
              <w:t>тренинговые</w:t>
            </w:r>
            <w:proofErr w:type="spellEnd"/>
            <w:r>
              <w:rPr>
                <w:rFonts w:ascii="Times New Roman" w:eastAsia="Arial" w:hAnsi="Times New Roman" w:cs="Times New Roman"/>
                <w:kern w:val="0"/>
                <w:lang w:eastAsia="ar-SA" w:bidi="ar-SA"/>
              </w:rPr>
              <w:t xml:space="preserve">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proofErr w:type="spellStart"/>
            <w:r>
              <w:rPr>
                <w:rFonts w:ascii="Times New Roman" w:eastAsia="Arial" w:hAnsi="Times New Roman" w:cs="Times New Roman"/>
                <w:b/>
                <w:kern w:val="0"/>
                <w:lang w:eastAsia="ar-SA" w:bidi="ar-SA"/>
              </w:rPr>
              <w:t>Лечебно</w:t>
            </w:r>
            <w:proofErr w:type="spellEnd"/>
            <w:r>
              <w:rPr>
                <w:rFonts w:ascii="Times New Roman" w:eastAsia="Arial" w:hAnsi="Times New Roman" w:cs="Times New Roman"/>
                <w:b/>
                <w:kern w:val="0"/>
                <w:lang w:eastAsia="ar-SA" w:bidi="ar-SA"/>
              </w:rPr>
              <w:t xml:space="preserve">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Концепция профилактики употребления ПАВ в образовательной среде; программа </w:t>
            </w:r>
            <w:proofErr w:type="spellStart"/>
            <w:r>
              <w:rPr>
                <w:rFonts w:ascii="Times New Roman" w:eastAsia="Arial" w:hAnsi="Times New Roman" w:cs="Times New Roman"/>
                <w:kern w:val="0"/>
                <w:lang w:eastAsia="ar-SA" w:bidi="ar-SA"/>
              </w:rPr>
              <w:t>А.Г.Макеева</w:t>
            </w:r>
            <w:proofErr w:type="spellEnd"/>
            <w:r>
              <w:rPr>
                <w:rFonts w:ascii="Times New Roman" w:eastAsia="Arial" w:hAnsi="Times New Roman" w:cs="Times New Roman"/>
                <w:kern w:val="0"/>
                <w:lang w:eastAsia="ar-SA" w:bidi="ar-SA"/>
              </w:rPr>
              <w:t xml:space="preserve">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firstRow="1" w:lastRow="0" w:firstColumn="1" w:lastColumn="0" w:noHBand="0" w:noVBand="1"/>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2"/>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2"/>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2"/>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2"/>
              <w:snapToGrid w:val="0"/>
              <w:spacing w:line="276" w:lineRule="auto"/>
              <w:jc w:val="both"/>
            </w:pPr>
            <w:r>
              <w:t xml:space="preserve">Консультирование </w:t>
            </w:r>
            <w:r>
              <w:lastRenderedPageBreak/>
              <w:t>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2"/>
              <w:snapToGrid w:val="0"/>
              <w:spacing w:line="276" w:lineRule="auto"/>
              <w:jc w:val="both"/>
            </w:pPr>
            <w:r>
              <w:lastRenderedPageBreak/>
              <w:t xml:space="preserve">Рекомендации по </w:t>
            </w:r>
            <w:r>
              <w:lastRenderedPageBreak/>
              <w:t>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2"/>
              <w:snapToGrid w:val="0"/>
              <w:spacing w:line="276" w:lineRule="auto"/>
              <w:jc w:val="both"/>
            </w:pPr>
            <w:r>
              <w:lastRenderedPageBreak/>
              <w:t xml:space="preserve">Индивидуальные, </w:t>
            </w:r>
          </w:p>
          <w:p w:rsidR="00641F72" w:rsidRDefault="00641F72">
            <w:pPr>
              <w:pStyle w:val="af2"/>
              <w:snapToGrid w:val="0"/>
              <w:spacing w:line="276" w:lineRule="auto"/>
              <w:jc w:val="both"/>
            </w:pPr>
            <w:r>
              <w:lastRenderedPageBreak/>
              <w:t xml:space="preserve">групповые, </w:t>
            </w:r>
          </w:p>
          <w:p w:rsidR="00641F72" w:rsidRDefault="00641F72">
            <w:pPr>
              <w:pStyle w:val="af2"/>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2"/>
              <w:snapToGrid w:val="0"/>
              <w:spacing w:line="276" w:lineRule="auto"/>
              <w:jc w:val="both"/>
            </w:pPr>
            <w:r>
              <w:lastRenderedPageBreak/>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2"/>
              <w:snapToGrid w:val="0"/>
              <w:spacing w:line="276" w:lineRule="auto"/>
              <w:jc w:val="both"/>
            </w:pPr>
            <w:r>
              <w:t xml:space="preserve">Индивидуальные, </w:t>
            </w:r>
          </w:p>
          <w:p w:rsidR="00641F72" w:rsidRDefault="00641F72">
            <w:pPr>
              <w:pStyle w:val="af2"/>
              <w:snapToGrid w:val="0"/>
              <w:spacing w:line="276" w:lineRule="auto"/>
              <w:jc w:val="both"/>
            </w:pPr>
            <w:r>
              <w:t>групповые,</w:t>
            </w:r>
          </w:p>
          <w:p w:rsidR="00641F72" w:rsidRDefault="00641F72">
            <w:pPr>
              <w:pStyle w:val="af2"/>
              <w:snapToGrid w:val="0"/>
              <w:spacing w:line="276" w:lineRule="auto"/>
              <w:jc w:val="both"/>
            </w:pPr>
            <w:r>
              <w:t>тематические</w:t>
            </w:r>
          </w:p>
          <w:p w:rsidR="00641F72" w:rsidRDefault="00641F72">
            <w:pPr>
              <w:pStyle w:val="af2"/>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2"/>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2"/>
              <w:snapToGrid w:val="0"/>
              <w:spacing w:line="276" w:lineRule="auto"/>
              <w:jc w:val="both"/>
            </w:pPr>
          </w:p>
          <w:p w:rsidR="00641F72" w:rsidRDefault="00641F72">
            <w:pPr>
              <w:pStyle w:val="af2"/>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2"/>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2"/>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firstRow="1" w:lastRow="0" w:firstColumn="1" w:lastColumn="0" w:noHBand="0" w:noVBand="1"/>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w:t>
            </w:r>
            <w:proofErr w:type="gramStart"/>
            <w:r>
              <w:rPr>
                <w:rFonts w:ascii="Times New Roman" w:eastAsia="Arial" w:hAnsi="Times New Roman" w:cs="Times New Roman"/>
                <w:kern w:val="0"/>
                <w:lang w:eastAsia="ar-SA" w:bidi="ar-SA"/>
              </w:rPr>
              <w:t>руководителей  «</w:t>
            </w:r>
            <w:proofErr w:type="gramEnd"/>
            <w:r>
              <w:rPr>
                <w:rFonts w:ascii="Times New Roman" w:eastAsia="Arial" w:hAnsi="Times New Roman" w:cs="Times New Roman"/>
                <w:kern w:val="0"/>
                <w:lang w:eastAsia="ar-SA" w:bidi="ar-SA"/>
              </w:rPr>
              <w:t xml:space="preserve">Развитие 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7"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7"/>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Pr>
          <w:shd w:val="clear" w:color="auto" w:fill="FFFFFF"/>
        </w:rPr>
        <w:t>психолого</w:t>
      </w:r>
      <w:proofErr w:type="spellEnd"/>
      <w:r>
        <w:rPr>
          <w:shd w:val="clear" w:color="auto" w:fill="FFFFFF"/>
        </w:rPr>
        <w:t>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t>здоровьесбережения</w:t>
      </w:r>
      <w:proofErr w:type="spellEnd"/>
      <w:r>
        <w:t xml:space="preserve">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w:t>
      </w:r>
      <w:proofErr w:type="gramStart"/>
      <w:r>
        <w:rPr>
          <w:rFonts w:ascii="Times New Roman" w:eastAsia="Arial" w:hAnsi="Times New Roman" w:cs="Times New Roman"/>
          <w:kern w:val="0"/>
          <w:lang w:eastAsia="ar-SA" w:bidi="ar-SA"/>
        </w:rPr>
        <w:t>Это  -</w:t>
      </w:r>
      <w:proofErr w:type="gramEnd"/>
      <w:r>
        <w:rPr>
          <w:rFonts w:ascii="Times New Roman" w:eastAsia="Arial" w:hAnsi="Times New Roman" w:cs="Times New Roman"/>
          <w:kern w:val="0"/>
          <w:lang w:eastAsia="ar-SA" w:bidi="ar-SA"/>
        </w:rPr>
        <w:t xml:space="preserve">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 xml:space="preserve">специализированные условия (использование специальных методов, приёмов, средств обучения, ориентированных на особые образовательные потребности детей; </w:t>
      </w:r>
      <w:r>
        <w:rPr>
          <w:rFonts w:ascii="Times New Roman" w:eastAsia="Arial" w:hAnsi="Times New Roman" w:cs="Times New Roman"/>
          <w:kern w:val="0"/>
          <w:lang w:eastAsia="ar-SA" w:bidi="ar-SA"/>
        </w:rPr>
        <w:lastRenderedPageBreak/>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здоровьесберегающие</w:t>
      </w:r>
      <w:proofErr w:type="spellEnd"/>
      <w:r>
        <w:rPr>
          <w:rFonts w:ascii="Times New Roman" w:eastAsia="Arial" w:hAnsi="Times New Roman" w:cs="Times New Roman"/>
          <w:kern w:val="0"/>
          <w:lang w:eastAsia="ar-SA" w:bidi="ar-SA"/>
        </w:rPr>
        <w:t xml:space="preserve"> условия (укрепление физического и психического здоровья, профилактика </w:t>
      </w:r>
      <w:proofErr w:type="gramStart"/>
      <w:r>
        <w:rPr>
          <w:rFonts w:ascii="Times New Roman" w:eastAsia="Arial" w:hAnsi="Times New Roman" w:cs="Times New Roman"/>
          <w:kern w:val="0"/>
          <w:lang w:eastAsia="ar-SA" w:bidi="ar-SA"/>
        </w:rPr>
        <w:t>физических и психологических перегрузок</w:t>
      </w:r>
      <w:proofErr w:type="gramEnd"/>
      <w:r>
        <w:rPr>
          <w:rFonts w:ascii="Times New Roman" w:eastAsia="Arial" w:hAnsi="Times New Roman" w:cs="Times New Roman"/>
          <w:kern w:val="0"/>
          <w:lang w:eastAsia="ar-SA" w:bidi="ar-SA"/>
        </w:rPr>
        <w:t xml:space="preserve">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МКОУ «</w:t>
      </w:r>
      <w:proofErr w:type="spellStart"/>
      <w:r w:rsidR="00AC1E36">
        <w:rPr>
          <w:rFonts w:ascii="Times New Roman" w:eastAsia="Arial" w:hAnsi="Times New Roman" w:cs="Times New Roman"/>
          <w:kern w:val="0"/>
          <w:sz w:val="22"/>
          <w:szCs w:val="22"/>
          <w:lang w:eastAsia="ar-SA" w:bidi="ar-SA"/>
        </w:rPr>
        <w:t>Цунимахинская</w:t>
      </w:r>
      <w:proofErr w:type="spellEnd"/>
      <w:r w:rsidR="00AC1E36">
        <w:rPr>
          <w:rFonts w:ascii="Times New Roman" w:eastAsia="Arial" w:hAnsi="Times New Roman" w:cs="Times New Roman"/>
          <w:kern w:val="0"/>
          <w:sz w:val="22"/>
          <w:szCs w:val="22"/>
          <w:lang w:eastAsia="ar-SA" w:bidi="ar-SA"/>
        </w:rPr>
        <w:t xml:space="preserve"> </w:t>
      </w:r>
      <w:proofErr w:type="spellStart"/>
      <w:proofErr w:type="gramStart"/>
      <w:r w:rsidR="00AC1E36">
        <w:rPr>
          <w:rFonts w:ascii="Times New Roman" w:eastAsia="Arial" w:hAnsi="Times New Roman" w:cs="Times New Roman"/>
          <w:kern w:val="0"/>
          <w:sz w:val="22"/>
          <w:szCs w:val="22"/>
          <w:lang w:eastAsia="ar-SA" w:bidi="ar-SA"/>
        </w:rPr>
        <w:t>ООШ</w:t>
      </w:r>
      <w:r>
        <w:rPr>
          <w:rFonts w:ascii="Times New Roman" w:eastAsia="Arial" w:hAnsi="Times New Roman" w:cs="Times New Roman"/>
          <w:kern w:val="0"/>
          <w:lang w:eastAsia="ar-SA" w:bidi="ar-SA"/>
        </w:rPr>
        <w:t>»имеют</w:t>
      </w:r>
      <w:proofErr w:type="spellEnd"/>
      <w:proofErr w:type="gramEnd"/>
      <w:r>
        <w:rPr>
          <w:rFonts w:ascii="Times New Roman" w:eastAsia="Arial" w:hAnsi="Times New Roman" w:cs="Times New Roman"/>
          <w:kern w:val="0"/>
          <w:lang w:eastAsia="ar-SA" w:bidi="ar-SA"/>
        </w:rPr>
        <w:t xml:space="preserve">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9"/>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E3474F" w:rsidRDefault="00E3474F" w:rsidP="00B35A3C">
      <w:pPr>
        <w:pStyle w:val="af1"/>
        <w:rPr>
          <w:rFonts w:ascii="Times New Roman" w:hAnsi="Times New Roman"/>
          <w:b/>
          <w:sz w:val="24"/>
        </w:rPr>
        <w:sectPr w:rsidR="00B35A3C" w:rsidRPr="00E3474F" w:rsidSect="00242894">
          <w:pgSz w:w="11909" w:h="16840"/>
          <w:pgMar w:top="567" w:right="567" w:bottom="567" w:left="1134" w:header="0" w:footer="6" w:gutter="0"/>
          <w:cols w:space="720"/>
        </w:sectPr>
      </w:pPr>
      <w:r>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w:t>
      </w:r>
      <w:proofErr w:type="gramStart"/>
      <w:r w:rsidRPr="007A200C">
        <w:rPr>
          <w:rFonts w:ascii="Times New Roman" w:hAnsi="Times New Roman"/>
          <w:sz w:val="24"/>
        </w:rPr>
        <w:t>» ,</w:t>
      </w:r>
      <w:proofErr w:type="gramEnd"/>
      <w:r w:rsidRPr="007A200C">
        <w:rPr>
          <w:rFonts w:ascii="Times New Roman" w:hAnsi="Times New Roman"/>
          <w:sz w:val="24"/>
        </w:rPr>
        <w:t xml:space="preserve">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w:t>
      </w:r>
      <w:proofErr w:type="gramStart"/>
      <w:r w:rsidRPr="007A200C">
        <w:rPr>
          <w:rFonts w:ascii="Times New Roman" w:hAnsi="Times New Roman"/>
          <w:sz w:val="24"/>
        </w:rPr>
        <w:t>предметом  «</w:t>
      </w:r>
      <w:proofErr w:type="gramEnd"/>
      <w:r w:rsidRPr="007A200C">
        <w:rPr>
          <w:rFonts w:ascii="Times New Roman" w:hAnsi="Times New Roman"/>
          <w:sz w:val="24"/>
        </w:rPr>
        <w:t>Обществознание», «»История», «География», «Физика», «Химия», «Биология».</w:t>
      </w:r>
    </w:p>
    <w:p w:rsidR="00B35A3C" w:rsidRPr="0049650D" w:rsidRDefault="00B35A3C" w:rsidP="00B35A3C">
      <w:pPr>
        <w:pStyle w:val="18"/>
        <w:shd w:val="clear" w:color="auto" w:fill="auto"/>
        <w:tabs>
          <w:tab w:val="left" w:pos="932"/>
        </w:tabs>
        <w:spacing w:line="240" w:lineRule="auto"/>
        <w:ind w:right="20"/>
        <w:rPr>
          <w:sz w:val="24"/>
          <w:szCs w:val="28"/>
        </w:rPr>
      </w:pPr>
      <w:r>
        <w:rPr>
          <w:rStyle w:val="affc"/>
          <w:rFonts w:eastAsiaTheme="minorHAnsi"/>
          <w:sz w:val="24"/>
          <w:szCs w:val="28"/>
        </w:rPr>
        <w:t>4.</w:t>
      </w:r>
      <w:r w:rsidRPr="0049650D">
        <w:rPr>
          <w:rStyle w:val="affc"/>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 xml:space="preserve">а </w:t>
      </w:r>
      <w:proofErr w:type="gramStart"/>
      <w:r>
        <w:rPr>
          <w:sz w:val="24"/>
          <w:szCs w:val="28"/>
        </w:rPr>
        <w:t>модулем  «</w:t>
      </w:r>
      <w:proofErr w:type="gramEnd"/>
      <w:r>
        <w:rPr>
          <w:sz w:val="24"/>
          <w:szCs w:val="28"/>
        </w:rPr>
        <w:t>КТНД»</w:t>
      </w:r>
    </w:p>
    <w:p w:rsidR="00B35A3C" w:rsidRPr="0096494A" w:rsidRDefault="00B35A3C" w:rsidP="00B35A3C">
      <w:pPr>
        <w:pStyle w:val="18"/>
        <w:shd w:val="clear" w:color="auto" w:fill="auto"/>
        <w:tabs>
          <w:tab w:val="left" w:pos="884"/>
        </w:tabs>
        <w:spacing w:line="240" w:lineRule="auto"/>
        <w:ind w:right="20"/>
        <w:rPr>
          <w:sz w:val="24"/>
          <w:szCs w:val="28"/>
        </w:rPr>
      </w:pPr>
      <w:r>
        <w:rPr>
          <w:rStyle w:val="affc"/>
          <w:rFonts w:eastAsiaTheme="minorHAnsi"/>
          <w:sz w:val="24"/>
          <w:szCs w:val="28"/>
        </w:rPr>
        <w:t>5.</w:t>
      </w:r>
      <w:r w:rsidRPr="0049650D">
        <w:rPr>
          <w:rStyle w:val="affc"/>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8"/>
        <w:shd w:val="clear" w:color="auto" w:fill="auto"/>
        <w:tabs>
          <w:tab w:val="left" w:pos="874"/>
        </w:tabs>
        <w:spacing w:line="240" w:lineRule="auto"/>
        <w:ind w:right="20"/>
        <w:rPr>
          <w:sz w:val="24"/>
          <w:szCs w:val="28"/>
        </w:rPr>
      </w:pPr>
      <w:r>
        <w:rPr>
          <w:rStyle w:val="affc"/>
          <w:rFonts w:eastAsiaTheme="minorHAnsi"/>
          <w:sz w:val="24"/>
          <w:szCs w:val="28"/>
        </w:rPr>
        <w:t>6.</w:t>
      </w:r>
      <w:r w:rsidRPr="0049650D">
        <w:rPr>
          <w:rStyle w:val="affc"/>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8"/>
        <w:shd w:val="clear" w:color="auto" w:fill="auto"/>
        <w:tabs>
          <w:tab w:val="left" w:pos="874"/>
        </w:tabs>
        <w:spacing w:line="240" w:lineRule="auto"/>
        <w:ind w:right="20"/>
        <w:rPr>
          <w:sz w:val="24"/>
          <w:szCs w:val="28"/>
        </w:rPr>
      </w:pPr>
      <w:r>
        <w:rPr>
          <w:rStyle w:val="affc"/>
          <w:rFonts w:eastAsiaTheme="minorHAnsi"/>
          <w:sz w:val="24"/>
          <w:szCs w:val="28"/>
        </w:rPr>
        <w:t>7.</w:t>
      </w:r>
      <w:r w:rsidRPr="0049650D">
        <w:rPr>
          <w:rStyle w:val="affc"/>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8"/>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1E444C" w:rsidRDefault="00B35A3C" w:rsidP="00B35A3C">
      <w:pPr>
        <w:ind w:firstLine="540"/>
        <w:jc w:val="both"/>
        <w:rPr>
          <w:rStyle w:val="FontStyle11"/>
          <w:szCs w:val="28"/>
        </w:rPr>
      </w:pPr>
      <w:r w:rsidRPr="009D429B">
        <w:rPr>
          <w:rStyle w:val="FontStyle11"/>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r w:rsidRPr="009D429B">
        <w:rPr>
          <w:rStyle w:val="FontStyle11"/>
          <w:sz w:val="22"/>
          <w:szCs w:val="28"/>
        </w:rPr>
        <w:t xml:space="preserve"> </w:t>
      </w:r>
      <w:r w:rsidRPr="009D429B">
        <w:rPr>
          <w:rStyle w:val="FontStyle11"/>
          <w:szCs w:val="28"/>
        </w:rPr>
        <w:t>В настоящее время с 1 сентября 201</w:t>
      </w:r>
      <w:r w:rsidR="001E444C">
        <w:rPr>
          <w:rStyle w:val="FontStyle11"/>
          <w:szCs w:val="28"/>
        </w:rPr>
        <w:t>7</w:t>
      </w:r>
      <w:r w:rsidRPr="009D429B">
        <w:rPr>
          <w:rStyle w:val="FontStyle11"/>
          <w:szCs w:val="28"/>
        </w:rPr>
        <w:t xml:space="preserve"> года </w:t>
      </w:r>
      <w:r w:rsidR="001E444C">
        <w:rPr>
          <w:rStyle w:val="FontStyle11"/>
          <w:szCs w:val="28"/>
        </w:rPr>
        <w:t>седьмой</w:t>
      </w:r>
      <w:r w:rsidRPr="009D429B">
        <w:rPr>
          <w:rStyle w:val="FontStyle11"/>
          <w:szCs w:val="28"/>
        </w:rPr>
        <w:t xml:space="preserve"> класс переход</w:t>
      </w:r>
      <w:r w:rsidR="001E444C">
        <w:rPr>
          <w:rStyle w:val="FontStyle11"/>
          <w:szCs w:val="28"/>
        </w:rPr>
        <w:t>и</w:t>
      </w:r>
      <w:r w:rsidRPr="009D429B">
        <w:rPr>
          <w:rStyle w:val="FontStyle11"/>
          <w:szCs w:val="28"/>
        </w:rPr>
        <w:t xml:space="preserve">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w:t>
      </w:r>
      <w:r w:rsidR="001E444C">
        <w:rPr>
          <w:rStyle w:val="FontStyle11"/>
          <w:szCs w:val="28"/>
        </w:rPr>
        <w:t>5</w:t>
      </w:r>
      <w:r w:rsidRPr="009D429B">
        <w:rPr>
          <w:rStyle w:val="FontStyle11"/>
          <w:szCs w:val="28"/>
        </w:rPr>
        <w:t xml:space="preserve"> класс</w:t>
      </w:r>
      <w:r w:rsidR="001E444C">
        <w:rPr>
          <w:rStyle w:val="FontStyle11"/>
          <w:szCs w:val="28"/>
        </w:rPr>
        <w:t>е</w:t>
      </w:r>
      <w:r w:rsidRPr="009D429B">
        <w:rPr>
          <w:rStyle w:val="FontStyle11"/>
          <w:szCs w:val="28"/>
        </w:rPr>
        <w:t xml:space="preserve"> переданы предметам географии и биологии по 1 часу, а 1 недельный час по технологии пе</w:t>
      </w:r>
      <w:r>
        <w:rPr>
          <w:rStyle w:val="FontStyle11"/>
          <w:szCs w:val="28"/>
        </w:rPr>
        <w:t xml:space="preserve">редан предмету «обществознания». </w:t>
      </w:r>
    </w:p>
    <w:p w:rsidR="00B35A3C" w:rsidRPr="0096494A" w:rsidRDefault="00B35A3C" w:rsidP="00B35A3C">
      <w:pPr>
        <w:ind w:firstLine="540"/>
        <w:jc w:val="both"/>
        <w:rPr>
          <w:rStyle w:val="FontStyle11"/>
          <w:sz w:val="22"/>
          <w:szCs w:val="28"/>
        </w:rPr>
      </w:pPr>
      <w:r w:rsidRPr="009D429B">
        <w:rPr>
          <w:rStyle w:val="FontStyle11"/>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w:t>
      </w:r>
      <w:proofErr w:type="gramStart"/>
      <w:r w:rsidRPr="009D429B">
        <w:rPr>
          <w:rStyle w:val="FontStyle11"/>
          <w:szCs w:val="28"/>
        </w:rPr>
        <w:t>самостоятельного  учебного</w:t>
      </w:r>
      <w:proofErr w:type="gramEnd"/>
      <w:r w:rsidRPr="009D429B">
        <w:rPr>
          <w:rStyle w:val="FontStyle11"/>
          <w:szCs w:val="28"/>
        </w:rPr>
        <w:t xml:space="preserve"> предмета федерального компонента по 1 часу в неделю  в 8 классе, и по 2 часа в неделю - в 9 классе. </w:t>
      </w:r>
      <w:r>
        <w:rPr>
          <w:rStyle w:val="FontStyle11"/>
          <w:sz w:val="22"/>
          <w:szCs w:val="28"/>
        </w:rPr>
        <w:t xml:space="preserve">                                                       </w:t>
      </w:r>
      <w:r w:rsidRPr="009D429B">
        <w:rPr>
          <w:rStyle w:val="FontStyle11"/>
          <w:szCs w:val="28"/>
        </w:rPr>
        <w:t xml:space="preserve">Учебный предмет «Обществознание» изучается с </w:t>
      </w:r>
      <w:r w:rsidRPr="009D429B">
        <w:rPr>
          <w:rStyle w:val="FontStyle11"/>
          <w:szCs w:val="28"/>
          <w:lang w:val="en-US"/>
        </w:rPr>
        <w:t>V</w:t>
      </w:r>
      <w:r w:rsidRPr="009D429B">
        <w:rPr>
          <w:rStyle w:val="FontStyle11"/>
          <w:szCs w:val="28"/>
        </w:rPr>
        <w:t xml:space="preserve"> по </w:t>
      </w:r>
      <w:r w:rsidRPr="009D429B">
        <w:rPr>
          <w:rStyle w:val="FontStyle11"/>
          <w:szCs w:val="28"/>
          <w:lang w:val="en-US"/>
        </w:rPr>
        <w:t>IX</w:t>
      </w:r>
      <w:r w:rsidRPr="009D429B">
        <w:rPr>
          <w:rStyle w:val="FontStyle11"/>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9D429B" w:rsidRDefault="00B35A3C" w:rsidP="00B35A3C">
      <w:pPr>
        <w:ind w:firstLine="540"/>
        <w:jc w:val="both"/>
        <w:rPr>
          <w:rStyle w:val="FontStyle11"/>
          <w:szCs w:val="28"/>
        </w:rPr>
      </w:pPr>
      <w:r>
        <w:rPr>
          <w:rStyle w:val="FontStyle11"/>
          <w:szCs w:val="28"/>
        </w:rPr>
        <w:t xml:space="preserve">Учебный предмет «География» в </w:t>
      </w:r>
      <w:r w:rsidRPr="009D429B">
        <w:rPr>
          <w:rStyle w:val="FontStyle11"/>
          <w:szCs w:val="28"/>
        </w:rPr>
        <w:t>9 к</w:t>
      </w:r>
      <w:r>
        <w:rPr>
          <w:rStyle w:val="FontStyle11"/>
          <w:szCs w:val="28"/>
        </w:rPr>
        <w:t>лассе</w:t>
      </w:r>
      <w:r w:rsidRPr="009D429B">
        <w:rPr>
          <w:rStyle w:val="FontStyle11"/>
          <w:szCs w:val="28"/>
        </w:rPr>
        <w:t xml:space="preserve"> изучается интегрированным курсом с предметом «</w:t>
      </w:r>
      <w:r>
        <w:rPr>
          <w:rStyle w:val="FontStyle11"/>
          <w:szCs w:val="28"/>
        </w:rPr>
        <w:t>География Дагестана» в объеме 16</w:t>
      </w:r>
      <w:r w:rsidRPr="009D429B">
        <w:rPr>
          <w:rStyle w:val="FontStyle11"/>
          <w:szCs w:val="28"/>
        </w:rPr>
        <w:t>,5 часов.</w:t>
      </w:r>
    </w:p>
    <w:p w:rsidR="00B35A3C" w:rsidRPr="009D429B" w:rsidRDefault="00B35A3C" w:rsidP="00B35A3C">
      <w:pPr>
        <w:ind w:firstLine="540"/>
        <w:jc w:val="both"/>
        <w:rPr>
          <w:rStyle w:val="FontStyle11"/>
          <w:szCs w:val="28"/>
        </w:rPr>
      </w:pPr>
      <w:r w:rsidRPr="009D429B">
        <w:rPr>
          <w:rStyle w:val="FontStyle11"/>
          <w:szCs w:val="28"/>
        </w:rPr>
        <w:t xml:space="preserve">Учебный предмет «Технология» построен по модульному принципу с учетом возможностей образовательной организации и потребностей региона для </w:t>
      </w:r>
      <w:proofErr w:type="gramStart"/>
      <w:r w:rsidRPr="009D429B">
        <w:rPr>
          <w:rStyle w:val="FontStyle11"/>
          <w:szCs w:val="28"/>
        </w:rPr>
        <w:t xml:space="preserve">организации  </w:t>
      </w:r>
      <w:proofErr w:type="spellStart"/>
      <w:r w:rsidRPr="009D429B">
        <w:rPr>
          <w:rStyle w:val="FontStyle11"/>
          <w:szCs w:val="28"/>
        </w:rPr>
        <w:t>предпрофильной</w:t>
      </w:r>
      <w:proofErr w:type="spellEnd"/>
      <w:proofErr w:type="gramEnd"/>
      <w:r w:rsidRPr="009D429B">
        <w:rPr>
          <w:rStyle w:val="FontStyle11"/>
          <w:szCs w:val="28"/>
        </w:rPr>
        <w:t xml:space="preserve"> подготовки обучающихся.</w:t>
      </w:r>
    </w:p>
    <w:p w:rsidR="00B35A3C" w:rsidRPr="002E74CE" w:rsidRDefault="00B35A3C" w:rsidP="00B35A3C">
      <w:pPr>
        <w:pStyle w:val="af1"/>
        <w:jc w:val="both"/>
        <w:rPr>
          <w:sz w:val="20"/>
        </w:rPr>
      </w:pPr>
      <w:r w:rsidRPr="009D429B">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901C4D">
        <w:rPr>
          <w:rFonts w:ascii="Times New Roman" w:hAnsi="Times New Roman"/>
          <w:sz w:val="24"/>
          <w:szCs w:val="28"/>
        </w:rPr>
        <w:t xml:space="preserve"> </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w:t>
      </w:r>
      <w:proofErr w:type="gramStart"/>
      <w:r>
        <w:rPr>
          <w:rFonts w:ascii="Times New Roman" w:hAnsi="Times New Roman"/>
          <w:sz w:val="24"/>
          <w:szCs w:val="28"/>
        </w:rPr>
        <w:t>за  учебный</w:t>
      </w:r>
      <w:proofErr w:type="gramEnd"/>
      <w:r>
        <w:rPr>
          <w:rFonts w:ascii="Times New Roman" w:hAnsi="Times New Roman"/>
          <w:sz w:val="24"/>
          <w:szCs w:val="28"/>
        </w:rPr>
        <w:t xml:space="preserve"> год не превышает 5440</w:t>
      </w:r>
      <w:r w:rsidRPr="002E74CE">
        <w:rPr>
          <w:rFonts w:ascii="Times New Roman" w:hAnsi="Times New Roman"/>
          <w:sz w:val="24"/>
          <w:szCs w:val="28"/>
        </w:rPr>
        <w:t xml:space="preserve"> часов.</w:t>
      </w:r>
    </w:p>
    <w:p w:rsidR="00B35A3C" w:rsidRDefault="00B35A3C" w:rsidP="00B35A3C">
      <w:pPr>
        <w:pStyle w:val="af1"/>
        <w:ind w:firstLine="567"/>
        <w:jc w:val="both"/>
        <w:rPr>
          <w:rFonts w:ascii="Times New Roman" w:hAnsi="Times New Roman"/>
          <w:b/>
          <w:i/>
          <w:sz w:val="24"/>
          <w:szCs w:val="28"/>
        </w:rPr>
      </w:pPr>
      <w:r w:rsidRPr="002E74CE">
        <w:rPr>
          <w:rFonts w:ascii="Times New Roman" w:hAnsi="Times New Roman"/>
          <w:sz w:val="24"/>
          <w:szCs w:val="28"/>
        </w:rPr>
        <w:t>Учебный план МКОУ «</w:t>
      </w:r>
      <w:proofErr w:type="spellStart"/>
      <w:r w:rsidR="00935A83">
        <w:rPr>
          <w:rFonts w:asciiTheme="majorHAnsi" w:eastAsia="Calibri" w:hAnsiTheme="majorHAnsi"/>
        </w:rPr>
        <w:t>Цунимахинская</w:t>
      </w:r>
      <w:proofErr w:type="spellEnd"/>
      <w:r w:rsidR="00935A83">
        <w:rPr>
          <w:rFonts w:asciiTheme="majorHAnsi" w:eastAsia="Calibri" w:hAnsiTheme="majorHAnsi"/>
        </w:rPr>
        <w:t xml:space="preserve"> ООШ</w:t>
      </w:r>
      <w:r w:rsidRPr="002E74CE">
        <w:rPr>
          <w:rFonts w:ascii="Times New Roman" w:hAnsi="Times New Roman"/>
          <w:sz w:val="24"/>
          <w:szCs w:val="28"/>
        </w:rPr>
        <w:t>»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Pr>
          <w:rFonts w:ascii="Times New Roman" w:hAnsi="Times New Roman"/>
          <w:sz w:val="24"/>
          <w:szCs w:val="28"/>
        </w:rPr>
        <w:t xml:space="preserve">                                                                                                                                   </w:t>
      </w:r>
      <w:r w:rsidRPr="002E74CE">
        <w:rPr>
          <w:rFonts w:ascii="Times New Roman" w:hAnsi="Times New Roman"/>
          <w:b/>
          <w:i/>
          <w:sz w:val="24"/>
          <w:szCs w:val="28"/>
        </w:rPr>
        <w:t>Особенности обязательной (инвариантной</w:t>
      </w:r>
      <w:r>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 xml:space="preserve">Обязательная часть </w:t>
      </w:r>
      <w:proofErr w:type="gramStart"/>
      <w:r w:rsidRPr="002E74CE">
        <w:rPr>
          <w:rFonts w:ascii="Times New Roman" w:hAnsi="Times New Roman"/>
          <w:sz w:val="24"/>
          <w:szCs w:val="28"/>
        </w:rPr>
        <w:t>базисного  учебного</w:t>
      </w:r>
      <w:proofErr w:type="gramEnd"/>
      <w:r w:rsidRPr="002E74CE">
        <w:rPr>
          <w:rFonts w:ascii="Times New Roman" w:hAnsi="Times New Roman"/>
          <w:sz w:val="24"/>
          <w:szCs w:val="28"/>
        </w:rPr>
        <w:t xml:space="preserve"> плана отражает содержание образования, которое обеспечивает решение важнейш</w:t>
      </w:r>
      <w:r>
        <w:rPr>
          <w:rFonts w:ascii="Times New Roman" w:hAnsi="Times New Roman"/>
          <w:sz w:val="24"/>
          <w:szCs w:val="28"/>
        </w:rPr>
        <w:t xml:space="preserve">их целей современного основного </w:t>
      </w:r>
      <w:proofErr w:type="spellStart"/>
      <w:r>
        <w:rPr>
          <w:rFonts w:ascii="Times New Roman" w:hAnsi="Times New Roman"/>
          <w:sz w:val="24"/>
          <w:szCs w:val="28"/>
        </w:rPr>
        <w:t>общпего</w:t>
      </w:r>
      <w:proofErr w:type="spellEnd"/>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«Литература»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«Математика» (5,6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«Алгебра»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«Геометрия»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«Инфор</w:t>
      </w:r>
      <w:r w:rsidR="00A30219">
        <w:rPr>
          <w:rFonts w:ascii="Times New Roman" w:hAnsi="Times New Roman"/>
          <w:sz w:val="24"/>
          <w:szCs w:val="28"/>
          <w:lang w:eastAsia="ru-RU"/>
        </w:rPr>
        <w:t xml:space="preserve">матика и ИКТ» (8-9 </w:t>
      </w:r>
      <w:proofErr w:type="spellStart"/>
      <w:r w:rsidR="00A30219">
        <w:rPr>
          <w:rFonts w:ascii="Times New Roman" w:hAnsi="Times New Roman"/>
          <w:sz w:val="24"/>
          <w:szCs w:val="28"/>
          <w:lang w:eastAsia="ru-RU"/>
        </w:rPr>
        <w:t>кл</w:t>
      </w:r>
      <w:proofErr w:type="spellEnd"/>
      <w:r w:rsidR="00A30219">
        <w:rPr>
          <w:rFonts w:ascii="Times New Roman" w:hAnsi="Times New Roman"/>
          <w:sz w:val="24"/>
          <w:szCs w:val="28"/>
          <w:lang w:eastAsia="ru-RU"/>
        </w:rPr>
        <w:t>.), «Немецкий</w:t>
      </w:r>
      <w:r w:rsidRPr="002E74CE">
        <w:rPr>
          <w:rFonts w:ascii="Times New Roman" w:hAnsi="Times New Roman"/>
          <w:sz w:val="24"/>
          <w:szCs w:val="28"/>
          <w:lang w:eastAsia="ru-RU"/>
        </w:rPr>
        <w:t xml:space="preserve"> язык»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«История»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«Обществознание»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«География»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«Биология»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«Физика»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«Химия» (8-9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«Музыка» (5-7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«Изобразительное искусство» (5-7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«Физическая культура» (5-9кл.), «Технология» (5-7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«Основы безопасности жизнедеятельности» (8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B35A3C" w:rsidP="00B35A3C">
      <w:pPr>
        <w:rPr>
          <w:szCs w:val="28"/>
        </w:rPr>
      </w:pPr>
      <w:r w:rsidRPr="002E74CE">
        <w:rPr>
          <w:b/>
          <w:szCs w:val="28"/>
        </w:rPr>
        <w:t>«</w:t>
      </w:r>
      <w:r w:rsidRPr="002E74CE">
        <w:rPr>
          <w:b/>
          <w:i/>
          <w:szCs w:val="28"/>
        </w:rPr>
        <w:t xml:space="preserve">КТНД» </w:t>
      </w:r>
      <w:proofErr w:type="gramStart"/>
      <w:r w:rsidRPr="002E74CE">
        <w:rPr>
          <w:szCs w:val="28"/>
        </w:rPr>
        <w:t>с  8</w:t>
      </w:r>
      <w:proofErr w:type="gramEnd"/>
      <w:r w:rsidRPr="002E74CE">
        <w:rPr>
          <w:szCs w:val="28"/>
        </w:rPr>
        <w:t xml:space="preserve"> - 9 классы в объеме 1 час в неделю;</w:t>
      </w:r>
    </w:p>
    <w:p w:rsidR="00B35A3C" w:rsidRPr="002E74CE" w:rsidRDefault="00B35A3C" w:rsidP="00B35A3C">
      <w:pPr>
        <w:rPr>
          <w:szCs w:val="28"/>
        </w:rPr>
      </w:pPr>
      <w:r w:rsidRPr="002E74CE">
        <w:rPr>
          <w:b/>
          <w:i/>
          <w:szCs w:val="28"/>
        </w:rPr>
        <w:t xml:space="preserve">«Родной язык и </w:t>
      </w:r>
      <w:proofErr w:type="gramStart"/>
      <w:r w:rsidRPr="002E74CE">
        <w:rPr>
          <w:b/>
          <w:i/>
          <w:szCs w:val="28"/>
        </w:rPr>
        <w:t>родная  литература</w:t>
      </w:r>
      <w:proofErr w:type="gramEnd"/>
      <w:r w:rsidRPr="002E74CE">
        <w:rPr>
          <w:b/>
          <w:i/>
          <w:szCs w:val="28"/>
        </w:rPr>
        <w:t xml:space="preserve">»  </w:t>
      </w:r>
      <w:r w:rsidRPr="002E74CE">
        <w:rPr>
          <w:szCs w:val="28"/>
        </w:rPr>
        <w:t>с 5-9 классы в объеме 4 час в неделю.</w:t>
      </w:r>
    </w:p>
    <w:p w:rsidR="00B35A3C" w:rsidRPr="002E74CE" w:rsidRDefault="00B35A3C" w:rsidP="00B35A3C">
      <w:pPr>
        <w:rPr>
          <w:szCs w:val="28"/>
        </w:rPr>
      </w:pPr>
      <w:r w:rsidRPr="002E74CE">
        <w:rPr>
          <w:b/>
          <w:i/>
          <w:szCs w:val="28"/>
        </w:rPr>
        <w:t xml:space="preserve">«История Дагестана» </w:t>
      </w:r>
      <w:r w:rsidRPr="002E74CE">
        <w:rPr>
          <w:szCs w:val="28"/>
        </w:rPr>
        <w:t>- в 8,9 классы в объеме 1 часа в неделю.</w:t>
      </w:r>
    </w:p>
    <w:p w:rsidR="00B35A3C" w:rsidRPr="002E74CE"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proofErr w:type="gramStart"/>
      <w:r w:rsidRPr="002E74CE">
        <w:rPr>
          <w:b/>
          <w:szCs w:val="28"/>
          <w:u w:val="single"/>
        </w:rPr>
        <w:t>Школьный  компонент</w:t>
      </w:r>
      <w:proofErr w:type="gramEnd"/>
      <w:r w:rsidRPr="002E74CE">
        <w:rPr>
          <w:b/>
          <w:szCs w:val="28"/>
          <w:u w:val="single"/>
        </w:rPr>
        <w:t xml:space="preserve"> представлен учебными предметами:</w:t>
      </w:r>
    </w:p>
    <w:p w:rsidR="00B35A3C" w:rsidRPr="002E74CE" w:rsidRDefault="00B35A3C" w:rsidP="00B35A3C">
      <w:pPr>
        <w:pStyle w:val="18"/>
        <w:shd w:val="clear" w:color="auto" w:fill="auto"/>
        <w:spacing w:line="240" w:lineRule="auto"/>
        <w:ind w:left="20" w:firstLine="560"/>
        <w:rPr>
          <w:sz w:val="24"/>
          <w:szCs w:val="28"/>
        </w:rPr>
      </w:pPr>
      <w:r w:rsidRPr="002E74CE">
        <w:rPr>
          <w:sz w:val="24"/>
          <w:szCs w:val="28"/>
        </w:rPr>
        <w:t>1час из школьного компонента во всех 5-7 классах отводится на изучение русского языка в целях повышения качества знаний по русскому языку.</w:t>
      </w:r>
    </w:p>
    <w:p w:rsidR="00B35A3C" w:rsidRPr="002E74CE" w:rsidRDefault="00B35A3C" w:rsidP="00B35A3C">
      <w:pPr>
        <w:pStyle w:val="18"/>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w:t>
      </w:r>
      <w:proofErr w:type="gramStart"/>
      <w:r w:rsidRPr="002E74CE">
        <w:rPr>
          <w:szCs w:val="28"/>
        </w:rPr>
        <w:t>изучается  в</w:t>
      </w:r>
      <w:proofErr w:type="gramEnd"/>
      <w:r w:rsidRPr="002E74CE">
        <w:rPr>
          <w:szCs w:val="28"/>
        </w:rPr>
        <w:t xml:space="preserve"> </w:t>
      </w:r>
      <w:r w:rsidRPr="002E74CE">
        <w:rPr>
          <w:szCs w:val="28"/>
          <w:lang w:val="en-US"/>
        </w:rPr>
        <w:t>V</w:t>
      </w:r>
      <w:r w:rsidRPr="002E74CE">
        <w:rPr>
          <w:szCs w:val="28"/>
        </w:rPr>
        <w:t xml:space="preserve">   - </w:t>
      </w:r>
      <w:r w:rsidRPr="002E74CE">
        <w:rPr>
          <w:szCs w:val="28"/>
          <w:lang w:val="en-US"/>
        </w:rPr>
        <w:t>VII</w:t>
      </w:r>
      <w:r w:rsidRPr="002E74CE">
        <w:rPr>
          <w:szCs w:val="28"/>
        </w:rPr>
        <w:t xml:space="preserve"> классе – 4 часа в неделю, в  </w:t>
      </w:r>
      <w:r w:rsidRPr="002E74CE">
        <w:rPr>
          <w:szCs w:val="28"/>
          <w:lang w:val="en-US"/>
        </w:rPr>
        <w:t>VIII</w:t>
      </w:r>
      <w:r w:rsidRPr="002E74CE">
        <w:rPr>
          <w:szCs w:val="28"/>
        </w:rPr>
        <w:t xml:space="preserve">- </w:t>
      </w:r>
      <w:r w:rsidRPr="002E74CE">
        <w:rPr>
          <w:szCs w:val="28"/>
          <w:lang w:val="en-US"/>
        </w:rPr>
        <w:t>IX</w:t>
      </w:r>
      <w:r w:rsidRPr="002E74CE">
        <w:rPr>
          <w:szCs w:val="28"/>
        </w:rPr>
        <w:t xml:space="preserve"> классе –3 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w:t>
      </w:r>
      <w:r w:rsidRPr="002E74CE">
        <w:rPr>
          <w:szCs w:val="28"/>
        </w:rPr>
        <w:t xml:space="preserve"> класс по 4 часа в неделю, в </w:t>
      </w:r>
      <w:r w:rsidRPr="002E74CE">
        <w:rPr>
          <w:szCs w:val="28"/>
          <w:lang w:val="en-US"/>
        </w:rPr>
        <w:t>VII</w:t>
      </w:r>
      <w:r w:rsidRPr="002E74CE">
        <w:rPr>
          <w:szCs w:val="28"/>
        </w:rPr>
        <w:t xml:space="preserve">- </w:t>
      </w:r>
      <w:r w:rsidRPr="002E74CE">
        <w:rPr>
          <w:szCs w:val="28"/>
          <w:lang w:val="en-US"/>
        </w:rPr>
        <w:t>IX</w:t>
      </w:r>
      <w:r w:rsidRPr="002E74CE">
        <w:rPr>
          <w:szCs w:val="28"/>
        </w:rPr>
        <w:t xml:space="preserve"> классе – в объеме 3-х часов в неделю.</w:t>
      </w:r>
    </w:p>
    <w:p w:rsidR="00B35A3C" w:rsidRPr="002E74CE" w:rsidRDefault="00B35A3C" w:rsidP="00B35A3C">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w:t>
      </w:r>
      <w:proofErr w:type="gramStart"/>
      <w:r w:rsidRPr="002E74CE">
        <w:rPr>
          <w:szCs w:val="28"/>
        </w:rPr>
        <w:t>классах  по</w:t>
      </w:r>
      <w:proofErr w:type="gramEnd"/>
      <w:r w:rsidRPr="002E74CE">
        <w:rPr>
          <w:szCs w:val="28"/>
        </w:rPr>
        <w:t xml:space="preserve"> 5 часов в неделю. «Математика» в 7 – 9 </w:t>
      </w:r>
      <w:proofErr w:type="gramStart"/>
      <w:r w:rsidRPr="002E74CE">
        <w:rPr>
          <w:szCs w:val="28"/>
        </w:rPr>
        <w:t>классах  -</w:t>
      </w:r>
      <w:proofErr w:type="gramEnd"/>
      <w:r w:rsidRPr="002E74CE">
        <w:rPr>
          <w:szCs w:val="28"/>
        </w:rPr>
        <w:t xml:space="preserve"> на предметы «Алгебра» и «Геометрия» - 5 часа в неделю.</w:t>
      </w:r>
    </w:p>
    <w:p w:rsidR="00B35A3C" w:rsidRPr="002E74CE" w:rsidRDefault="00B35A3C" w:rsidP="00B35A3C">
      <w:pPr>
        <w:ind w:firstLine="567"/>
        <w:jc w:val="both"/>
        <w:rPr>
          <w:szCs w:val="28"/>
        </w:rPr>
      </w:pPr>
      <w:r w:rsidRPr="002E74CE">
        <w:rPr>
          <w:szCs w:val="28"/>
        </w:rPr>
        <w:t xml:space="preserve">В </w:t>
      </w:r>
      <w:r w:rsidRPr="002E74CE">
        <w:rPr>
          <w:szCs w:val="28"/>
          <w:lang w:val="en-US"/>
        </w:rPr>
        <w:t>V</w:t>
      </w:r>
      <w:r w:rsidRPr="002E74CE">
        <w:rPr>
          <w:szCs w:val="28"/>
        </w:rPr>
        <w:t xml:space="preserve">- </w:t>
      </w:r>
      <w:r w:rsidRPr="002E74CE">
        <w:rPr>
          <w:szCs w:val="28"/>
          <w:lang w:val="en-US"/>
        </w:rPr>
        <w:t>VII</w:t>
      </w:r>
      <w:r w:rsidRPr="002E74CE">
        <w:rPr>
          <w:szCs w:val="28"/>
        </w:rPr>
        <w:t xml:space="preserve">-классах   </w:t>
      </w:r>
      <w:proofErr w:type="gramStart"/>
      <w:r w:rsidRPr="002E74CE">
        <w:rPr>
          <w:szCs w:val="28"/>
        </w:rPr>
        <w:t>изучается  учебный</w:t>
      </w:r>
      <w:proofErr w:type="gramEnd"/>
      <w:r w:rsidRPr="002E74CE">
        <w:rPr>
          <w:szCs w:val="28"/>
        </w:rPr>
        <w:t xml:space="preserve"> предмет  «Изобразительное искусство» по 1 часу в неделю</w:t>
      </w:r>
    </w:p>
    <w:p w:rsidR="00B35A3C" w:rsidRPr="002E74CE" w:rsidRDefault="00B35A3C" w:rsidP="00B35A3C">
      <w:pPr>
        <w:ind w:firstLine="567"/>
        <w:jc w:val="both"/>
        <w:rPr>
          <w:szCs w:val="28"/>
        </w:rPr>
      </w:pPr>
      <w:r w:rsidRPr="002E74CE">
        <w:rPr>
          <w:szCs w:val="28"/>
        </w:rPr>
        <w:t xml:space="preserve">Учебный </w:t>
      </w:r>
      <w:proofErr w:type="gramStart"/>
      <w:r w:rsidRPr="002E74CE">
        <w:rPr>
          <w:szCs w:val="28"/>
        </w:rPr>
        <w:t xml:space="preserve">предмет  </w:t>
      </w:r>
      <w:r w:rsidRPr="002E74CE">
        <w:rPr>
          <w:b/>
          <w:szCs w:val="28"/>
        </w:rPr>
        <w:t>«</w:t>
      </w:r>
      <w:proofErr w:type="gramEnd"/>
      <w:r w:rsidRPr="002E74CE">
        <w:rPr>
          <w:b/>
          <w:szCs w:val="28"/>
        </w:rPr>
        <w:t>Музыка»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VII</w:t>
      </w:r>
      <w:r w:rsidRPr="002E74CE">
        <w:rPr>
          <w:szCs w:val="28"/>
        </w:rPr>
        <w:t xml:space="preserve">  в объеме по 1 часу в неделю.</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w:t>
      </w:r>
      <w:proofErr w:type="gramStart"/>
      <w:r w:rsidRPr="002E74CE">
        <w:rPr>
          <w:szCs w:val="28"/>
        </w:rPr>
        <w:t>час  в</w:t>
      </w:r>
      <w:proofErr w:type="gramEnd"/>
      <w:r w:rsidRPr="002E74CE">
        <w:rPr>
          <w:szCs w:val="28"/>
        </w:rPr>
        <w:t xml:space="preserve">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Pr="002E74CE">
        <w:rPr>
          <w:szCs w:val="28"/>
        </w:rPr>
        <w:t xml:space="preserve"> изучается в 5-6 классах в объеме 1 часа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w:t>
      </w:r>
      <w:proofErr w:type="gramStart"/>
      <w:r w:rsidRPr="002E74CE">
        <w:rPr>
          <w:szCs w:val="28"/>
        </w:rPr>
        <w:t xml:space="preserve">в </w:t>
      </w:r>
      <w:r w:rsidRPr="002E74CE">
        <w:rPr>
          <w:szCs w:val="28"/>
          <w:lang w:val="en-US"/>
        </w:rPr>
        <w:t>VIII</w:t>
      </w:r>
      <w:r w:rsidRPr="002E74CE">
        <w:rPr>
          <w:szCs w:val="28"/>
        </w:rPr>
        <w:t>- в</w:t>
      </w:r>
      <w:proofErr w:type="gramEnd"/>
      <w:r w:rsidRPr="002E74CE">
        <w:rPr>
          <w:szCs w:val="28"/>
        </w:rPr>
        <w:t xml:space="preserve">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sidRPr="002E74CE">
        <w:rPr>
          <w:szCs w:val="28"/>
        </w:rPr>
        <w:t xml:space="preserve"> классе – в объеме 1 час в неделю.</w:t>
      </w:r>
    </w:p>
    <w:p w:rsidR="00B35A3C" w:rsidRPr="002E74CE" w:rsidRDefault="00B35A3C" w:rsidP="00B35A3C">
      <w:pPr>
        <w:pStyle w:val="af7"/>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proofErr w:type="gramStart"/>
      <w:r w:rsidRPr="002E74CE">
        <w:rPr>
          <w:rFonts w:cs="Times New Roman"/>
          <w:sz w:val="24"/>
        </w:rPr>
        <w:t xml:space="preserve">с  </w:t>
      </w:r>
      <w:r w:rsidRPr="002E74CE">
        <w:rPr>
          <w:rFonts w:cs="Times New Roman"/>
          <w:sz w:val="24"/>
          <w:lang w:val="en-US"/>
        </w:rPr>
        <w:t>V</w:t>
      </w:r>
      <w:proofErr w:type="gramEnd"/>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B35A3C" w:rsidRDefault="00B35A3C" w:rsidP="00B35A3C">
      <w:pPr>
        <w:pStyle w:val="aff1"/>
      </w:pPr>
      <w:r w:rsidRPr="00051734">
        <w:t>Курс «</w:t>
      </w:r>
      <w:r w:rsidRPr="00051734">
        <w:rPr>
          <w:i/>
        </w:rPr>
        <w:t>История</w:t>
      </w:r>
      <w:r w:rsidRPr="00051734">
        <w:t>» в 5-</w:t>
      </w:r>
      <w:proofErr w:type="gramStart"/>
      <w:r w:rsidRPr="00051734">
        <w:t>9  классах</w:t>
      </w:r>
      <w:proofErr w:type="gramEnd"/>
      <w:r w:rsidRPr="00051734">
        <w:t xml:space="preserve"> изучается в объёме 2 часа в неделю.</w:t>
      </w:r>
    </w:p>
    <w:p w:rsidR="00B35A3C" w:rsidRPr="00D25CD6" w:rsidRDefault="00B35A3C" w:rsidP="00B35A3C">
      <w:pPr>
        <w:pStyle w:val="aff1"/>
      </w:pPr>
      <w:r w:rsidRPr="00D25CD6">
        <w:lastRenderedPageBreak/>
        <w:t>Учебный план (недельный) основного общего образования</w:t>
      </w:r>
    </w:p>
    <w:tbl>
      <w:tblPr>
        <w:tblpPr w:leftFromText="180" w:rightFromText="180" w:vertAnchor="text" w:horzAnchor="margin" w:tblpXSpec="center" w:tblpY="38"/>
        <w:tblW w:w="9811" w:type="dxa"/>
        <w:tblCellSpacing w:w="0" w:type="dxa"/>
        <w:tblLayout w:type="fixed"/>
        <w:tblCellMar>
          <w:left w:w="0" w:type="dxa"/>
          <w:right w:w="0" w:type="dxa"/>
        </w:tblCellMar>
        <w:tblLook w:val="04A0" w:firstRow="1" w:lastRow="0" w:firstColumn="1" w:lastColumn="0" w:noHBand="0" w:noVBand="1"/>
      </w:tblPr>
      <w:tblGrid>
        <w:gridCol w:w="2724"/>
        <w:gridCol w:w="3402"/>
        <w:gridCol w:w="708"/>
        <w:gridCol w:w="567"/>
        <w:gridCol w:w="567"/>
        <w:gridCol w:w="567"/>
        <w:gridCol w:w="567"/>
        <w:gridCol w:w="709"/>
      </w:tblGrid>
      <w:tr w:rsidR="00B35A3C" w:rsidRPr="002E74CE" w:rsidTr="00242894">
        <w:trPr>
          <w:trHeight w:val="428"/>
          <w:tblCellSpacing w:w="0" w:type="dxa"/>
        </w:trPr>
        <w:tc>
          <w:tcPr>
            <w:tcW w:w="2724" w:type="dxa"/>
            <w:vMerge w:val="restart"/>
            <w:tcBorders>
              <w:top w:val="single" w:sz="12" w:space="0" w:color="000000"/>
              <w:left w:val="single" w:sz="12" w:space="0" w:color="000000"/>
              <w:bottom w:val="nil"/>
              <w:right w:val="single" w:sz="6" w:space="0" w:color="000000"/>
            </w:tcBorders>
            <w:hideMark/>
          </w:tcPr>
          <w:p w:rsidR="00B35A3C" w:rsidRDefault="00B35A3C" w:rsidP="007C3386">
            <w:pPr>
              <w:pStyle w:val="1"/>
            </w:pPr>
          </w:p>
          <w:p w:rsidR="00B35A3C" w:rsidRPr="002E74CE" w:rsidRDefault="00B35A3C" w:rsidP="007C3386">
            <w:pPr>
              <w:pStyle w:val="1"/>
            </w:pPr>
            <w:r w:rsidRPr="002E74CE">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2E74CE" w:rsidRDefault="00B35A3C" w:rsidP="007C3386">
            <w:pPr>
              <w:pStyle w:val="1"/>
            </w:pPr>
            <w:r w:rsidRPr="002E74CE">
              <w:t>Учебные</w:t>
            </w:r>
          </w:p>
          <w:p w:rsidR="00B35A3C" w:rsidRPr="002E74CE" w:rsidRDefault="00B35A3C" w:rsidP="007C3386">
            <w:pPr>
              <w:pStyle w:val="1"/>
            </w:pPr>
            <w:r w:rsidRPr="002E74CE">
              <w:t>предметы</w:t>
            </w:r>
          </w:p>
          <w:p w:rsidR="00B35A3C" w:rsidRPr="002E74CE" w:rsidRDefault="00B35A3C" w:rsidP="007C3386">
            <w:pPr>
              <w:pStyle w:val="1"/>
            </w:pPr>
            <w:r w:rsidRPr="002E74CE">
              <w:t>Классы</w:t>
            </w:r>
          </w:p>
        </w:tc>
        <w:tc>
          <w:tcPr>
            <w:tcW w:w="2976" w:type="dxa"/>
            <w:gridSpan w:val="5"/>
            <w:tcBorders>
              <w:top w:val="single" w:sz="12" w:space="0" w:color="000000"/>
              <w:left w:val="single" w:sz="6" w:space="0" w:color="000000"/>
              <w:bottom w:val="single" w:sz="4" w:space="0" w:color="auto"/>
              <w:right w:val="nil"/>
            </w:tcBorders>
            <w:hideMark/>
          </w:tcPr>
          <w:p w:rsidR="00B35A3C" w:rsidRPr="002E74CE" w:rsidRDefault="00B35A3C" w:rsidP="007C3386">
            <w:pPr>
              <w:pStyle w:val="1"/>
            </w:pPr>
            <w:r w:rsidRPr="002E74CE">
              <w:t>Количество часов в неделю</w:t>
            </w:r>
          </w:p>
        </w:tc>
        <w:tc>
          <w:tcPr>
            <w:tcW w:w="709" w:type="dxa"/>
            <w:vMerge w:val="restart"/>
            <w:tcBorders>
              <w:top w:val="single" w:sz="12" w:space="0" w:color="000000"/>
              <w:left w:val="single" w:sz="6" w:space="0" w:color="000000"/>
              <w:bottom w:val="nil"/>
              <w:right w:val="single" w:sz="4" w:space="0" w:color="auto"/>
            </w:tcBorders>
            <w:hideMark/>
          </w:tcPr>
          <w:p w:rsidR="00B35A3C" w:rsidRPr="002E74CE" w:rsidRDefault="00B35A3C" w:rsidP="007C3386">
            <w:pPr>
              <w:pStyle w:val="1"/>
            </w:pPr>
            <w:r w:rsidRPr="002E74CE">
              <w:t>Всего</w:t>
            </w:r>
          </w:p>
        </w:tc>
      </w:tr>
      <w:tr w:rsidR="00B35A3C" w:rsidRPr="002E74CE" w:rsidTr="00242894">
        <w:trPr>
          <w:trHeight w:val="260"/>
          <w:tblCellSpacing w:w="0" w:type="dxa"/>
        </w:trPr>
        <w:tc>
          <w:tcPr>
            <w:tcW w:w="2724" w:type="dxa"/>
            <w:vMerge/>
            <w:tcBorders>
              <w:top w:val="single" w:sz="12"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IХ</w:t>
            </w:r>
          </w:p>
        </w:tc>
        <w:tc>
          <w:tcPr>
            <w:tcW w:w="709" w:type="dxa"/>
            <w:vMerge/>
            <w:tcBorders>
              <w:top w:val="single" w:sz="12" w:space="0" w:color="000000"/>
              <w:left w:val="single" w:sz="6" w:space="0" w:color="000000"/>
              <w:bottom w:val="nil"/>
              <w:right w:val="single" w:sz="4" w:space="0" w:color="auto"/>
            </w:tcBorders>
            <w:vAlign w:val="center"/>
            <w:hideMark/>
          </w:tcPr>
          <w:p w:rsidR="00B35A3C" w:rsidRPr="002E74CE" w:rsidRDefault="00B35A3C" w:rsidP="007C3386">
            <w:pPr>
              <w:pStyle w:val="1"/>
            </w:pP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tcPr>
          <w:p w:rsidR="00B35A3C" w:rsidRPr="002E74CE" w:rsidRDefault="00B35A3C" w:rsidP="007C3386">
            <w:pPr>
              <w:pStyle w:val="1"/>
              <w:rPr>
                <w:i/>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rPr>
                <w:i/>
              </w:rPr>
            </w:pPr>
            <w:r w:rsidRPr="002E74CE">
              <w:rPr>
                <w:i/>
              </w:rPr>
              <w:t>Обязательная часть</w:t>
            </w:r>
          </w:p>
        </w:tc>
        <w:tc>
          <w:tcPr>
            <w:tcW w:w="3685" w:type="dxa"/>
            <w:gridSpan w:val="6"/>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r>
      <w:tr w:rsidR="00B35A3C" w:rsidRPr="002E74CE" w:rsidTr="00242894">
        <w:trPr>
          <w:trHeight w:val="260"/>
          <w:tblCellSpacing w:w="0" w:type="dxa"/>
        </w:trPr>
        <w:tc>
          <w:tcPr>
            <w:tcW w:w="2724" w:type="dxa"/>
            <w:vMerge w:val="restart"/>
            <w:tcBorders>
              <w:top w:val="single" w:sz="6" w:space="0" w:color="000000"/>
              <w:left w:val="single" w:sz="12" w:space="0" w:color="000000"/>
              <w:right w:val="single" w:sz="6" w:space="0" w:color="000000"/>
            </w:tcBorders>
            <w:vAlign w:val="center"/>
          </w:tcPr>
          <w:p w:rsidR="00B35A3C" w:rsidRPr="002E74CE" w:rsidRDefault="00B35A3C" w:rsidP="007C3386">
            <w:pPr>
              <w:pStyle w:val="1"/>
            </w:pPr>
            <w:r w:rsidRPr="002E74CE">
              <w:t>Филология</w:t>
            </w:r>
          </w:p>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Русский язык</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18</w:t>
            </w:r>
          </w:p>
        </w:tc>
      </w:tr>
      <w:tr w:rsidR="00B35A3C" w:rsidRPr="002E74CE" w:rsidTr="00242894">
        <w:trPr>
          <w:trHeight w:val="29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17</w:t>
            </w:r>
          </w:p>
        </w:tc>
      </w:tr>
      <w:tr w:rsidR="00B35A3C" w:rsidRPr="002E74CE" w:rsidTr="00242894">
        <w:trPr>
          <w:trHeight w:val="26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Родной язык и 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17"/>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Родная литература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390"/>
          <w:tblCellSpacing w:w="0" w:type="dxa"/>
        </w:trPr>
        <w:tc>
          <w:tcPr>
            <w:tcW w:w="2724" w:type="dxa"/>
            <w:vMerge/>
            <w:tcBorders>
              <w:left w:val="single" w:sz="12" w:space="0" w:color="000000"/>
              <w:bottom w:val="single" w:sz="6" w:space="0" w:color="000000"/>
              <w:right w:val="single" w:sz="6" w:space="0" w:color="000000"/>
            </w:tcBorders>
            <w:vAlign w:val="center"/>
          </w:tcPr>
          <w:p w:rsidR="00B35A3C" w:rsidRPr="002E74CE" w:rsidRDefault="00B35A3C" w:rsidP="007C3386">
            <w:pPr>
              <w:pStyle w:val="1"/>
            </w:pPr>
          </w:p>
        </w:tc>
        <w:tc>
          <w:tcPr>
            <w:tcW w:w="3402" w:type="dxa"/>
            <w:tcBorders>
              <w:top w:val="single" w:sz="4" w:space="0" w:color="auto"/>
              <w:left w:val="single" w:sz="12" w:space="0" w:color="000000"/>
              <w:bottom w:val="single" w:sz="6" w:space="0" w:color="000000"/>
              <w:right w:val="single" w:sz="6" w:space="0" w:color="000000"/>
            </w:tcBorders>
          </w:tcPr>
          <w:p w:rsidR="00B35A3C" w:rsidRPr="002E74CE" w:rsidRDefault="00B35A3C" w:rsidP="007C3386">
            <w:pPr>
              <w:pStyle w:val="1"/>
            </w:pPr>
            <w:r>
              <w:t xml:space="preserve"> Английский язык</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t>3</w:t>
            </w: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t>3</w:t>
            </w:r>
          </w:p>
        </w:tc>
      </w:tr>
      <w:tr w:rsidR="00B35A3C" w:rsidRPr="002E74CE" w:rsidTr="00242894">
        <w:trPr>
          <w:trHeight w:val="360"/>
          <w:tblCellSpacing w:w="0" w:type="dxa"/>
        </w:trPr>
        <w:tc>
          <w:tcPr>
            <w:tcW w:w="2724" w:type="dxa"/>
            <w:vMerge w:val="restart"/>
            <w:tcBorders>
              <w:top w:val="single" w:sz="6" w:space="0" w:color="000000"/>
              <w:left w:val="single" w:sz="12" w:space="0" w:color="000000"/>
              <w:bottom w:val="nil"/>
              <w:right w:val="single" w:sz="6" w:space="0" w:color="000000"/>
            </w:tcBorders>
            <w:vAlign w:val="bottom"/>
            <w:hideMark/>
          </w:tcPr>
          <w:p w:rsidR="00B35A3C" w:rsidRPr="002E74CE" w:rsidRDefault="00B35A3C" w:rsidP="007C3386">
            <w:pPr>
              <w:pStyle w:val="1"/>
            </w:pPr>
            <w:r w:rsidRPr="002E74CE">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Математика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47"/>
          <w:tblCellSpacing w:w="0" w:type="dxa"/>
        </w:trPr>
        <w:tc>
          <w:tcPr>
            <w:tcW w:w="2724" w:type="dxa"/>
            <w:vMerge/>
            <w:tcBorders>
              <w:top w:val="single" w:sz="6" w:space="0" w:color="000000"/>
              <w:left w:val="single" w:sz="12" w:space="0" w:color="000000"/>
              <w:bottom w:val="nil"/>
              <w:right w:val="single" w:sz="6" w:space="0" w:color="000000"/>
            </w:tcBorders>
            <w:vAlign w:val="bottom"/>
          </w:tcPr>
          <w:p w:rsidR="00B35A3C" w:rsidRPr="002E74CE" w:rsidRDefault="00B35A3C" w:rsidP="007C3386">
            <w:pPr>
              <w:pStyle w:val="1"/>
            </w:pPr>
          </w:p>
        </w:tc>
        <w:tc>
          <w:tcPr>
            <w:tcW w:w="3402"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 xml:space="preserve">Алгебра </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3</w:t>
            </w: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B35A3C" w:rsidP="007C3386">
            <w:pPr>
              <w:pStyle w:val="1"/>
            </w:pPr>
            <w:r w:rsidRPr="002E74CE">
              <w:t>3</w:t>
            </w: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3</w:t>
            </w: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9</w:t>
            </w:r>
          </w:p>
        </w:tc>
      </w:tr>
      <w:tr w:rsidR="00B35A3C" w:rsidRPr="002E74CE" w:rsidTr="00242894">
        <w:trPr>
          <w:trHeight w:val="260"/>
          <w:tblCellSpacing w:w="0" w:type="dxa"/>
        </w:trPr>
        <w:tc>
          <w:tcPr>
            <w:tcW w:w="2724" w:type="dxa"/>
            <w:vMerge/>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геометрия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260"/>
          <w:tblCellSpacing w:w="0" w:type="dxa"/>
        </w:trPr>
        <w:tc>
          <w:tcPr>
            <w:tcW w:w="2724" w:type="dxa"/>
            <w:tcBorders>
              <w:top w:val="nil"/>
              <w:left w:val="single" w:sz="12" w:space="0" w:color="000000"/>
              <w:bottom w:val="single" w:sz="6" w:space="0" w:color="000000"/>
              <w:right w:val="single" w:sz="6" w:space="0" w:color="000000"/>
            </w:tcBorders>
            <w:vAlign w:val="bottom"/>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информатика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7,5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0/1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0,5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обществознание</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5</w:t>
            </w:r>
          </w:p>
        </w:tc>
      </w:tr>
      <w:tr w:rsidR="00B35A3C" w:rsidRPr="002E74CE" w:rsidTr="00242894">
        <w:trPr>
          <w:trHeight w:val="289"/>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КТНД</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r>
      <w:tr w:rsidR="00B35A3C" w:rsidRPr="002E74CE" w:rsidTr="00242894">
        <w:trPr>
          <w:trHeight w:val="523"/>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 xml:space="preserve">Биология </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8</w:t>
            </w:r>
          </w:p>
        </w:tc>
      </w:tr>
      <w:tr w:rsidR="00B35A3C" w:rsidRPr="002E74CE" w:rsidTr="00242894">
        <w:trPr>
          <w:trHeight w:val="523"/>
          <w:tblCellSpacing w:w="0" w:type="dxa"/>
        </w:trPr>
        <w:tc>
          <w:tcPr>
            <w:tcW w:w="2724" w:type="dxa"/>
            <w:vMerge w:val="restart"/>
            <w:tcBorders>
              <w:top w:val="nil"/>
              <w:left w:val="single" w:sz="12" w:space="0" w:color="000000"/>
              <w:bottom w:val="nil"/>
              <w:right w:val="single" w:sz="6" w:space="0" w:color="000000"/>
            </w:tcBorders>
            <w:vAlign w:val="center"/>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333"/>
          <w:tblCellSpacing w:w="0" w:type="dxa"/>
        </w:trPr>
        <w:tc>
          <w:tcPr>
            <w:tcW w:w="2724" w:type="dxa"/>
            <w:vMerge/>
            <w:tcBorders>
              <w:top w:val="nil"/>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химия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4" w:space="0" w:color="auto"/>
              <w:right w:val="single" w:sz="6" w:space="0" w:color="000000"/>
            </w:tcBorders>
            <w:vAlign w:val="center"/>
          </w:tcPr>
          <w:p w:rsidR="00B35A3C" w:rsidRPr="002E74CE" w:rsidRDefault="00B35A3C" w:rsidP="007C3386">
            <w:pPr>
              <w:pStyle w:val="1"/>
            </w:pPr>
          </w:p>
          <w:p w:rsidR="00B35A3C" w:rsidRPr="002E74CE" w:rsidRDefault="00B35A3C" w:rsidP="007C3386">
            <w:pPr>
              <w:pStyle w:val="1"/>
            </w:pPr>
            <w:r>
              <w:t>Искусство</w:t>
            </w:r>
          </w:p>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Музыка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422"/>
          <w:tblCellSpacing w:w="0" w:type="dxa"/>
        </w:trPr>
        <w:tc>
          <w:tcPr>
            <w:tcW w:w="2724" w:type="dxa"/>
            <w:vMerge/>
            <w:tcBorders>
              <w:top w:val="single" w:sz="6" w:space="0" w:color="000000"/>
              <w:left w:val="single" w:sz="12" w:space="0" w:color="000000"/>
              <w:bottom w:val="single" w:sz="4" w:space="0" w:color="auto"/>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Изобразительное искусство + труд</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Технология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Физическая культура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15</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ОБЖ</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pPr>
            <w:r w:rsidRPr="002E74CE">
              <w:t>Итого:</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28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29</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31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t>33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t>33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157</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rPr>
                <w:i/>
              </w:rPr>
            </w:pPr>
            <w:r w:rsidRPr="002E74CE">
              <w:rPr>
                <w:i/>
              </w:rPr>
              <w:t xml:space="preserve">Часть, формируемая участниками </w:t>
            </w:r>
          </w:p>
          <w:p w:rsidR="00B35A3C" w:rsidRPr="002E74CE" w:rsidRDefault="00B35A3C" w:rsidP="007C3386">
            <w:pPr>
              <w:pStyle w:val="1"/>
              <w:rPr>
                <w:i/>
              </w:rPr>
            </w:pPr>
            <w:r w:rsidRPr="002E74CE">
              <w:rPr>
                <w:i/>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rPr>
                <w:i/>
              </w:rPr>
            </w:pPr>
            <w:r w:rsidRPr="002E74CE">
              <w:t>Русский язык</w:t>
            </w:r>
          </w:p>
          <w:p w:rsidR="00B35A3C" w:rsidRPr="002E74CE" w:rsidRDefault="00B35A3C" w:rsidP="007C3386">
            <w:pPr>
              <w:pStyle w:val="1"/>
              <w:rPr>
                <w:i/>
              </w:rPr>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Максимально допустимая недельная нагрузка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35</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172</w:t>
            </w: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Всего</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29</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30</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32</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2E74CE" w:rsidRDefault="00B35A3C" w:rsidP="007C3386">
            <w:pPr>
              <w:pStyle w:val="1"/>
            </w:pPr>
            <w:r>
              <w:t>33</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2E74CE" w:rsidRDefault="00B35A3C" w:rsidP="007C3386">
            <w:pPr>
              <w:pStyle w:val="1"/>
            </w:pPr>
            <w:r>
              <w:t>33</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160</w:t>
            </w:r>
          </w:p>
        </w:tc>
      </w:tr>
    </w:tbl>
    <w:p w:rsidR="00B35A3C" w:rsidRDefault="00B35A3C" w:rsidP="00B35A3C">
      <w:pPr>
        <w:pStyle w:val="aff1"/>
        <w:ind w:firstLine="0"/>
      </w:pPr>
    </w:p>
    <w:p w:rsidR="00A30219" w:rsidRDefault="00A30219" w:rsidP="00B35A3C">
      <w:pPr>
        <w:pStyle w:val="aff1"/>
      </w:pPr>
    </w:p>
    <w:p w:rsidR="00A30219" w:rsidRDefault="00A30219" w:rsidP="00B35A3C">
      <w:pPr>
        <w:pStyle w:val="aff1"/>
      </w:pPr>
    </w:p>
    <w:p w:rsidR="00B35A3C" w:rsidRDefault="00B35A3C" w:rsidP="00B35A3C">
      <w:pPr>
        <w:pStyle w:val="aff1"/>
      </w:pPr>
      <w:r>
        <w:lastRenderedPageBreak/>
        <w:t>Учебный план (годовой) основного общего образования.</w:t>
      </w:r>
    </w:p>
    <w:tbl>
      <w:tblPr>
        <w:tblpPr w:leftFromText="180" w:rightFromText="180" w:vertAnchor="text" w:horzAnchor="margin" w:tblpXSpec="center" w:tblpY="92"/>
        <w:tblW w:w="9953" w:type="dxa"/>
        <w:tblCellSpacing w:w="0" w:type="dxa"/>
        <w:tblLayout w:type="fixed"/>
        <w:tblCellMar>
          <w:left w:w="0" w:type="dxa"/>
          <w:right w:w="0" w:type="dxa"/>
        </w:tblCellMar>
        <w:tblLook w:val="04A0" w:firstRow="1" w:lastRow="0" w:firstColumn="1" w:lastColumn="0" w:noHBand="0" w:noVBand="1"/>
      </w:tblPr>
      <w:tblGrid>
        <w:gridCol w:w="2865"/>
        <w:gridCol w:w="3402"/>
        <w:gridCol w:w="709"/>
        <w:gridCol w:w="567"/>
        <w:gridCol w:w="567"/>
        <w:gridCol w:w="567"/>
        <w:gridCol w:w="567"/>
        <w:gridCol w:w="675"/>
        <w:gridCol w:w="34"/>
      </w:tblGrid>
      <w:tr w:rsidR="00B35A3C" w:rsidRPr="00CF158D" w:rsidTr="00242894">
        <w:trPr>
          <w:trHeight w:val="428"/>
          <w:tblCellSpacing w:w="0" w:type="dxa"/>
        </w:trPr>
        <w:tc>
          <w:tcPr>
            <w:tcW w:w="2865" w:type="dxa"/>
            <w:vMerge w:val="restart"/>
            <w:tcBorders>
              <w:top w:val="single" w:sz="12" w:space="0" w:color="000000"/>
              <w:left w:val="single" w:sz="12" w:space="0" w:color="000000"/>
              <w:bottom w:val="nil"/>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Учебные</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предметы</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Классы</w:t>
            </w:r>
          </w:p>
        </w:tc>
        <w:tc>
          <w:tcPr>
            <w:tcW w:w="2977" w:type="dxa"/>
            <w:gridSpan w:val="5"/>
            <w:tcBorders>
              <w:top w:val="single" w:sz="12" w:space="0" w:color="000000"/>
              <w:left w:val="single" w:sz="6" w:space="0" w:color="000000"/>
              <w:bottom w:val="single" w:sz="6" w:space="0" w:color="000000"/>
              <w:right w:val="nil"/>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Количество часов в неделю</w:t>
            </w:r>
          </w:p>
        </w:tc>
        <w:tc>
          <w:tcPr>
            <w:tcW w:w="709" w:type="dxa"/>
            <w:gridSpan w:val="2"/>
            <w:vMerge w:val="restart"/>
            <w:tcBorders>
              <w:top w:val="single" w:sz="12" w:space="0" w:color="000000"/>
              <w:left w:val="single" w:sz="6" w:space="0" w:color="000000"/>
              <w:bottom w:val="nil"/>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r>
      <w:tr w:rsidR="00B35A3C" w:rsidRPr="00CF158D" w:rsidTr="00242894">
        <w:trPr>
          <w:trHeight w:val="260"/>
          <w:tblCellSpacing w:w="0" w:type="dxa"/>
        </w:trPr>
        <w:tc>
          <w:tcPr>
            <w:tcW w:w="2865" w:type="dxa"/>
            <w:vMerge/>
            <w:tcBorders>
              <w:top w:val="single" w:sz="12"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IХ</w:t>
            </w:r>
          </w:p>
        </w:tc>
        <w:tc>
          <w:tcPr>
            <w:tcW w:w="709" w:type="dxa"/>
            <w:gridSpan w:val="2"/>
            <w:vMerge/>
            <w:tcBorders>
              <w:top w:val="single" w:sz="12" w:space="0" w:color="000000"/>
              <w:left w:val="single" w:sz="6" w:space="0" w:color="000000"/>
              <w:bottom w:val="nil"/>
              <w:right w:val="single" w:sz="4" w:space="0" w:color="auto"/>
            </w:tcBorders>
            <w:vAlign w:val="center"/>
            <w:hideMark/>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tcPr>
          <w:p w:rsidR="00B35A3C" w:rsidRPr="00C90BA8" w:rsidRDefault="00B35A3C" w:rsidP="00242894">
            <w:pPr>
              <w:pStyle w:val="af1"/>
              <w:rPr>
                <w:rFonts w:ascii="Times New Roman" w:hAnsi="Times New Roman"/>
                <w:i/>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3686" w:type="dxa"/>
            <w:gridSpan w:val="7"/>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vMerge w:val="restart"/>
            <w:tcBorders>
              <w:top w:val="single" w:sz="6" w:space="0" w:color="000000"/>
              <w:left w:val="single" w:sz="12"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Филология</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Русский язык</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612</w:t>
            </w:r>
          </w:p>
        </w:tc>
      </w:tr>
      <w:tr w:rsidR="00B35A3C" w:rsidRPr="00CF158D" w:rsidTr="00242894">
        <w:trPr>
          <w:trHeight w:val="29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578</w:t>
            </w:r>
          </w:p>
        </w:tc>
      </w:tr>
      <w:tr w:rsidR="00B35A3C" w:rsidRPr="00CF158D" w:rsidTr="00242894">
        <w:trPr>
          <w:trHeight w:val="26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Родной язык и 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62"/>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Родная литература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87"/>
          <w:tblCellSpacing w:w="0" w:type="dxa"/>
        </w:trPr>
        <w:tc>
          <w:tcPr>
            <w:tcW w:w="2865" w:type="dxa"/>
            <w:vMerge/>
            <w:tcBorders>
              <w:left w:val="single" w:sz="12" w:space="0" w:color="000000"/>
              <w:bottom w:val="single" w:sz="6"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Английский язык</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102</w:t>
            </w: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102</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nil"/>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Алгебра </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118</w:t>
            </w: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322</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геометрия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188</w:t>
            </w:r>
          </w:p>
        </w:tc>
      </w:tr>
      <w:tr w:rsidR="00B35A3C" w:rsidRPr="00CF158D" w:rsidTr="00242894">
        <w:trPr>
          <w:trHeight w:val="20"/>
          <w:tblCellSpacing w:w="0" w:type="dxa"/>
        </w:trPr>
        <w:tc>
          <w:tcPr>
            <w:tcW w:w="2865" w:type="dxa"/>
            <w:tcBorders>
              <w:top w:val="nil"/>
              <w:left w:val="single" w:sz="12" w:space="0" w:color="000000"/>
              <w:bottom w:val="single" w:sz="6" w:space="0" w:color="000000"/>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информатика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география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32\18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254</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География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0/18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18</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обществознание</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r>
      <w:tr w:rsidR="00B35A3C" w:rsidRPr="00CF158D" w:rsidTr="00242894">
        <w:trPr>
          <w:gridAfter w:val="1"/>
          <w:wAfter w:w="34" w:type="dxa"/>
          <w:trHeight w:val="289"/>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КТНД</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r>
      <w:tr w:rsidR="00B35A3C" w:rsidRPr="00CF158D" w:rsidTr="00242894">
        <w:trPr>
          <w:gridAfter w:val="1"/>
          <w:wAfter w:w="34" w:type="dxa"/>
          <w:trHeight w:val="523"/>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272</w:t>
            </w:r>
          </w:p>
        </w:tc>
      </w:tr>
      <w:tr w:rsidR="00B35A3C" w:rsidRPr="00CF158D" w:rsidTr="00242894">
        <w:trPr>
          <w:gridAfter w:val="1"/>
          <w:wAfter w:w="34" w:type="dxa"/>
          <w:trHeight w:val="523"/>
          <w:tblCellSpacing w:w="0" w:type="dxa"/>
        </w:trPr>
        <w:tc>
          <w:tcPr>
            <w:tcW w:w="2865" w:type="dxa"/>
            <w:vMerge w:val="restart"/>
            <w:tcBorders>
              <w:top w:val="nil"/>
              <w:left w:val="single" w:sz="12" w:space="0" w:color="000000"/>
              <w:bottom w:val="nil"/>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204</w:t>
            </w:r>
          </w:p>
        </w:tc>
      </w:tr>
      <w:tr w:rsidR="00B35A3C" w:rsidRPr="00CF158D" w:rsidTr="00242894">
        <w:trPr>
          <w:gridAfter w:val="1"/>
          <w:wAfter w:w="34" w:type="dxa"/>
          <w:trHeight w:val="255"/>
          <w:tblCellSpacing w:w="0" w:type="dxa"/>
        </w:trPr>
        <w:tc>
          <w:tcPr>
            <w:tcW w:w="2865" w:type="dxa"/>
            <w:vMerge/>
            <w:tcBorders>
              <w:top w:val="nil"/>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химия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242894">
        <w:trPr>
          <w:gridAfter w:val="1"/>
          <w:wAfter w:w="34" w:type="dxa"/>
          <w:trHeight w:val="260"/>
          <w:tblCellSpacing w:w="0" w:type="dxa"/>
        </w:trPr>
        <w:tc>
          <w:tcPr>
            <w:tcW w:w="2865" w:type="dxa"/>
            <w:vMerge w:val="restart"/>
            <w:tcBorders>
              <w:top w:val="single" w:sz="6" w:space="0" w:color="000000"/>
              <w:left w:val="single" w:sz="12" w:space="0" w:color="000000"/>
              <w:bottom w:val="single" w:sz="4" w:space="0" w:color="auto"/>
              <w:right w:val="single" w:sz="6" w:space="0" w:color="000000"/>
            </w:tcBorders>
            <w:vAlign w:val="center"/>
          </w:tcPr>
          <w:p w:rsidR="00B35A3C" w:rsidRPr="00C90BA8" w:rsidRDefault="00B35A3C" w:rsidP="00242894">
            <w:pPr>
              <w:pStyle w:val="af1"/>
              <w:rPr>
                <w:rFonts w:ascii="Times New Roman" w:hAnsi="Times New Roman"/>
                <w:sz w:val="24"/>
                <w:szCs w:val="24"/>
              </w:rPr>
            </w:pP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Искусство</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Музыка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422"/>
          <w:tblCellSpacing w:w="0" w:type="dxa"/>
        </w:trPr>
        <w:tc>
          <w:tcPr>
            <w:tcW w:w="2865" w:type="dxa"/>
            <w:vMerge/>
            <w:tcBorders>
              <w:top w:val="single" w:sz="6" w:space="0" w:color="000000"/>
              <w:left w:val="single" w:sz="12" w:space="0" w:color="000000"/>
              <w:bottom w:val="single" w:sz="4" w:space="0" w:color="auto"/>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Изобразительное искусство + труд</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510</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Итого:</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952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986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1054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5338</w:t>
            </w:r>
          </w:p>
        </w:tc>
      </w:tr>
      <w:tr w:rsidR="00B35A3C" w:rsidRPr="00CF158D" w:rsidTr="00242894">
        <w:trPr>
          <w:gridAfter w:val="1"/>
          <w:wAfter w:w="34" w:type="dxa"/>
          <w:trHeight w:val="321"/>
          <w:tblCellSpacing w:w="0" w:type="dxa"/>
        </w:trPr>
        <w:tc>
          <w:tcPr>
            <w:tcW w:w="2865" w:type="dxa"/>
            <w:tcBorders>
              <w:top w:val="single" w:sz="6" w:space="0" w:color="000000"/>
              <w:left w:val="single" w:sz="12"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 xml:space="preserve">Часть, формируемая участниками </w:t>
            </w:r>
          </w:p>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i/>
                <w:sz w:val="24"/>
                <w:szCs w:val="24"/>
              </w:rPr>
            </w:pPr>
            <w:r w:rsidRPr="00C90BA8">
              <w:rPr>
                <w:rFonts w:ascii="Times New Roman" w:hAnsi="Times New Roman"/>
                <w:sz w:val="24"/>
                <w:szCs w:val="24"/>
              </w:rPr>
              <w:t>Русский язык</w:t>
            </w:r>
          </w:p>
          <w:p w:rsidR="00B35A3C" w:rsidRPr="00C90BA8" w:rsidRDefault="00B35A3C" w:rsidP="00242894">
            <w:pPr>
              <w:pStyle w:val="af1"/>
              <w:rPr>
                <w:rFonts w:ascii="Times New Roman" w:hAnsi="Times New Roman"/>
                <w:i/>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Максимально допустимая недельная нагрузка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1190</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1224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5848</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986</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1020</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5440</w:t>
            </w:r>
          </w:p>
        </w:tc>
      </w:tr>
    </w:tbl>
    <w:p w:rsidR="00B35A3C" w:rsidRPr="009D429B" w:rsidRDefault="00B35A3C" w:rsidP="00B35A3C">
      <w:pPr>
        <w:jc w:val="both"/>
        <w:rPr>
          <w:rStyle w:val="FontStyle11"/>
          <w:szCs w:val="28"/>
        </w:rPr>
      </w:pPr>
    </w:p>
    <w:p w:rsidR="00B35A3C" w:rsidRDefault="00B35A3C" w:rsidP="00B35A3C">
      <w:pPr>
        <w:rPr>
          <w:b/>
          <w:sz w:val="32"/>
          <w:szCs w:val="32"/>
        </w:rPr>
      </w:pPr>
    </w:p>
    <w:p w:rsidR="00641F72" w:rsidRDefault="00641F72" w:rsidP="00641F72">
      <w:pPr>
        <w:ind w:firstLine="708"/>
        <w:jc w:val="both"/>
      </w:pPr>
    </w:p>
    <w:p w:rsidR="0064189F" w:rsidRDefault="0064189F" w:rsidP="00641F72">
      <w:pPr>
        <w:pStyle w:val="a5"/>
        <w:spacing w:after="0"/>
        <w:jc w:val="center"/>
        <w:rPr>
          <w:rFonts w:ascii="Times New Roman" w:eastAsia="Arial" w:hAnsi="Times New Roman" w:cs="Times New Roman"/>
          <w:b/>
          <w:bCs/>
          <w:kern w:val="0"/>
          <w:lang w:eastAsia="ar-SA" w:bidi="ar-SA"/>
        </w:rPr>
      </w:pPr>
    </w:p>
    <w:p w:rsidR="0064189F" w:rsidRDefault="0064189F" w:rsidP="00641F72">
      <w:pPr>
        <w:pStyle w:val="a5"/>
        <w:spacing w:after="0"/>
        <w:jc w:val="center"/>
        <w:rPr>
          <w:rFonts w:ascii="Times New Roman" w:eastAsia="Arial" w:hAnsi="Times New Roman" w:cs="Times New Roman"/>
          <w:b/>
          <w:bCs/>
          <w:kern w:val="0"/>
          <w:lang w:eastAsia="ar-SA" w:bidi="ar-SA"/>
        </w:rPr>
      </w:pPr>
    </w:p>
    <w:p w:rsidR="0064189F" w:rsidRDefault="0064189F" w:rsidP="00641F72">
      <w:pPr>
        <w:pStyle w:val="a5"/>
        <w:spacing w:after="0"/>
        <w:jc w:val="center"/>
        <w:rPr>
          <w:rFonts w:ascii="Times New Roman" w:eastAsia="Arial" w:hAnsi="Times New Roman" w:cs="Times New Roman"/>
          <w:b/>
          <w:bCs/>
          <w:kern w:val="0"/>
          <w:lang w:eastAsia="ar-SA" w:bidi="ar-SA"/>
        </w:rPr>
      </w:pPr>
    </w:p>
    <w:p w:rsidR="0064189F" w:rsidRDefault="0064189F"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w:t>
      </w:r>
      <w:proofErr w:type="gramStart"/>
      <w:r>
        <w:rPr>
          <w:rFonts w:ascii="Times New Roman" w:eastAsia="Arial" w:hAnsi="Times New Roman" w:cs="Times New Roman"/>
          <w:bCs/>
          <w:kern w:val="0"/>
          <w:lang w:eastAsia="ar-SA" w:bidi="ar-SA"/>
        </w:rPr>
        <w:t xml:space="preserve">и  </w:t>
      </w:r>
      <w:proofErr w:type="spellStart"/>
      <w:r>
        <w:rPr>
          <w:rFonts w:ascii="Times New Roman" w:eastAsia="Arial" w:hAnsi="Times New Roman" w:cs="Times New Roman"/>
          <w:bCs/>
          <w:kern w:val="0"/>
          <w:lang w:eastAsia="ar-SA" w:bidi="ar-SA"/>
        </w:rPr>
        <w:t>культуроведческими</w:t>
      </w:r>
      <w:proofErr w:type="spellEnd"/>
      <w:proofErr w:type="gramEnd"/>
      <w:r>
        <w:rPr>
          <w:rFonts w:ascii="Times New Roman" w:eastAsia="Arial" w:hAnsi="Times New Roman" w:cs="Times New Roman"/>
          <w:bCs/>
          <w:kern w:val="0"/>
          <w:lang w:eastAsia="ar-SA" w:bidi="ar-SA"/>
        </w:rPr>
        <w:t xml:space="preserve">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w:t>
      </w:r>
      <w:proofErr w:type="gramStart"/>
      <w:r>
        <w:rPr>
          <w:rFonts w:ascii="Times New Roman" w:eastAsia="Arial" w:hAnsi="Times New Roman" w:cs="Times New Roman"/>
          <w:bCs/>
          <w:kern w:val="0"/>
          <w:lang w:eastAsia="ar-SA" w:bidi="ar-SA"/>
        </w:rPr>
        <w:t>детей  предполагает</w:t>
      </w:r>
      <w:proofErr w:type="gramEnd"/>
      <w:r>
        <w:rPr>
          <w:rFonts w:ascii="Times New Roman" w:eastAsia="Arial" w:hAnsi="Times New Roman" w:cs="Times New Roman"/>
          <w:bCs/>
          <w:kern w:val="0"/>
          <w:lang w:eastAsia="ar-SA" w:bidi="ar-SA"/>
        </w:rPr>
        <w:t xml:space="preserve">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Расписание занятий объединений по интересам составляется с учетом </w:t>
      </w:r>
      <w:proofErr w:type="gramStart"/>
      <w:r>
        <w:rPr>
          <w:rFonts w:ascii="Times New Roman" w:eastAsia="Arial" w:hAnsi="Times New Roman" w:cs="Times New Roman"/>
          <w:bCs/>
          <w:kern w:val="0"/>
          <w:lang w:eastAsia="ar-SA" w:bidi="ar-SA"/>
        </w:rPr>
        <w:t xml:space="preserve">того,   </w:t>
      </w:r>
      <w:proofErr w:type="gramEnd"/>
      <w:r>
        <w:rPr>
          <w:rFonts w:ascii="Times New Roman" w:eastAsia="Arial" w:hAnsi="Times New Roman" w:cs="Times New Roman"/>
          <w:bCs/>
          <w:kern w:val="0"/>
          <w:lang w:eastAsia="ar-SA" w:bidi="ar-SA"/>
        </w:rPr>
        <w:t xml:space="preserve">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Примерное начало </w:t>
      </w:r>
      <w:proofErr w:type="gramStart"/>
      <w:r>
        <w:rPr>
          <w:rFonts w:ascii="Times New Roman" w:eastAsia="Arial" w:hAnsi="Times New Roman" w:cs="Times New Roman"/>
          <w:bCs/>
          <w:kern w:val="0"/>
          <w:lang w:eastAsia="ar-SA" w:bidi="ar-SA"/>
        </w:rPr>
        <w:t>дополнительных  занятий</w:t>
      </w:r>
      <w:proofErr w:type="gramEnd"/>
      <w:r>
        <w:rPr>
          <w:rFonts w:ascii="Times New Roman" w:eastAsia="Arial" w:hAnsi="Times New Roman" w:cs="Times New Roman"/>
          <w:bCs/>
          <w:kern w:val="0"/>
          <w:lang w:eastAsia="ar-SA" w:bidi="ar-SA"/>
        </w:rPr>
        <w:t xml:space="preserve">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Продолжительность </w:t>
      </w:r>
      <w:proofErr w:type="gramStart"/>
      <w:r>
        <w:rPr>
          <w:rFonts w:ascii="Times New Roman" w:eastAsia="Arial" w:hAnsi="Times New Roman" w:cs="Times New Roman"/>
          <w:bCs/>
          <w:kern w:val="0"/>
          <w:lang w:eastAsia="ar-SA" w:bidi="ar-SA"/>
        </w:rPr>
        <w:t>занятий  в</w:t>
      </w:r>
      <w:proofErr w:type="gramEnd"/>
      <w:r>
        <w:rPr>
          <w:rFonts w:ascii="Times New Roman" w:eastAsia="Arial" w:hAnsi="Times New Roman" w:cs="Times New Roman"/>
          <w:bCs/>
          <w:kern w:val="0"/>
          <w:lang w:eastAsia="ar-SA" w:bidi="ar-SA"/>
        </w:rPr>
        <w:t xml:space="preserve"> творческих объединениях в учебные дни не  превышает 1,5 часа, в выходные и каникулярные дни - 3 часа. После 30 - 45 мин. </w:t>
      </w:r>
      <w:proofErr w:type="gramStart"/>
      <w:r>
        <w:rPr>
          <w:rFonts w:ascii="Times New Roman" w:eastAsia="Arial" w:hAnsi="Times New Roman" w:cs="Times New Roman"/>
          <w:bCs/>
          <w:kern w:val="0"/>
          <w:lang w:eastAsia="ar-SA" w:bidi="ar-SA"/>
        </w:rPr>
        <w:t>занятий  устраивается</w:t>
      </w:r>
      <w:proofErr w:type="gramEnd"/>
      <w:r>
        <w:rPr>
          <w:rFonts w:ascii="Times New Roman" w:eastAsia="Arial" w:hAnsi="Times New Roman" w:cs="Times New Roman"/>
          <w:bCs/>
          <w:kern w:val="0"/>
          <w:lang w:eastAsia="ar-SA" w:bidi="ar-SA"/>
        </w:rPr>
        <w:t xml:space="preserve">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МКОУ </w:t>
      </w:r>
      <w:r w:rsidR="00AB121C" w:rsidRPr="003D1B8E">
        <w:rPr>
          <w:rFonts w:asciiTheme="majorHAnsi" w:eastAsia="Arial" w:hAnsiTheme="majorHAnsi" w:cs="Times New Roman"/>
          <w:bCs/>
          <w:kern w:val="0"/>
          <w:lang w:eastAsia="ar-SA" w:bidi="ar-SA"/>
        </w:rPr>
        <w:t>«</w:t>
      </w:r>
      <w:proofErr w:type="spellStart"/>
      <w:r w:rsidR="003D1B8E" w:rsidRPr="003D1B8E">
        <w:rPr>
          <w:rFonts w:asciiTheme="majorHAnsi" w:eastAsia="Calibri" w:hAnsiTheme="majorHAnsi"/>
        </w:rPr>
        <w:t>Акушинская</w:t>
      </w:r>
      <w:proofErr w:type="spellEnd"/>
      <w:r w:rsidR="003D1B8E" w:rsidRPr="003D1B8E">
        <w:rPr>
          <w:rFonts w:asciiTheme="majorHAnsi" w:eastAsia="Calibri" w:hAnsiTheme="majorHAnsi"/>
        </w:rPr>
        <w:t xml:space="preserve"> СОШ №3</w:t>
      </w:r>
      <w:r w:rsidR="00AB121C" w:rsidRPr="003D1B8E">
        <w:rPr>
          <w:rFonts w:asciiTheme="majorHAnsi" w:eastAsia="Arial" w:hAnsiTheme="majorHAnsi" w:cs="Times New Roman"/>
          <w:bCs/>
          <w:kern w:val="0"/>
          <w:lang w:eastAsia="ar-SA" w:bidi="ar-SA"/>
        </w:rPr>
        <w:t>»</w:t>
      </w:r>
      <w:r w:rsidR="003D1B8E">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 xml:space="preserve">созданы необходимые материально-технические </w:t>
      </w:r>
      <w:proofErr w:type="gramStart"/>
      <w:r>
        <w:rPr>
          <w:rFonts w:ascii="Times New Roman" w:eastAsia="Arial" w:hAnsi="Times New Roman" w:cs="Times New Roman"/>
          <w:bCs/>
          <w:kern w:val="0"/>
          <w:lang w:eastAsia="ar-SA" w:bidi="ar-SA"/>
        </w:rPr>
        <w:t>и  информационно</w:t>
      </w:r>
      <w:proofErr w:type="gramEnd"/>
      <w:r>
        <w:rPr>
          <w:rFonts w:ascii="Times New Roman" w:eastAsia="Arial" w:hAnsi="Times New Roman" w:cs="Times New Roman"/>
          <w:bCs/>
          <w:kern w:val="0"/>
          <w:lang w:eastAsia="ar-SA" w:bidi="ar-SA"/>
        </w:rPr>
        <w:t xml:space="preserve">-методические условия </w:t>
      </w:r>
      <w:r>
        <w:rPr>
          <w:rFonts w:ascii="Times New Roman" w:eastAsia="Arial" w:hAnsi="Times New Roman" w:cs="Times New Roman"/>
          <w:bCs/>
          <w:kern w:val="0"/>
          <w:lang w:eastAsia="ar-SA" w:bidi="ar-SA"/>
        </w:rPr>
        <w:lastRenderedPageBreak/>
        <w:t xml:space="preserve">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7C3386" w:rsidRPr="003D1B8E">
        <w:rPr>
          <w:rFonts w:asciiTheme="majorHAnsi" w:eastAsia="Arial" w:hAnsiTheme="majorHAnsi" w:cs="Times New Roman"/>
          <w:bCs/>
          <w:kern w:val="0"/>
          <w:lang w:eastAsia="ar-SA" w:bidi="ar-SA"/>
        </w:rPr>
        <w:t>«</w:t>
      </w:r>
      <w:proofErr w:type="spellStart"/>
      <w:r w:rsidR="003D1B8E" w:rsidRPr="003D1B8E">
        <w:rPr>
          <w:rFonts w:asciiTheme="majorHAnsi" w:eastAsia="Calibri" w:hAnsiTheme="majorHAnsi"/>
        </w:rPr>
        <w:t>Акушинская</w:t>
      </w:r>
      <w:proofErr w:type="spellEnd"/>
      <w:r w:rsidR="003D1B8E" w:rsidRPr="003D1B8E">
        <w:rPr>
          <w:rFonts w:asciiTheme="majorHAnsi" w:eastAsia="Calibri" w:hAnsiTheme="majorHAnsi"/>
        </w:rPr>
        <w:t xml:space="preserve"> СОШ №3</w:t>
      </w:r>
      <w:r w:rsidRPr="003D1B8E">
        <w:rPr>
          <w:rFonts w:asciiTheme="majorHAnsi" w:eastAsia="Arial" w:hAnsiTheme="majorHAnsi" w:cs="Times New Roman"/>
          <w:bCs/>
          <w:kern w:val="0"/>
          <w:lang w:eastAsia="ar-SA" w:bidi="ar-SA"/>
        </w:rPr>
        <w:t>»-</w:t>
      </w:r>
      <w:r>
        <w:rPr>
          <w:rFonts w:ascii="Times New Roman" w:eastAsia="Arial" w:hAnsi="Times New Roman" w:cs="Times New Roman"/>
          <w:bCs/>
          <w:kern w:val="0"/>
          <w:lang w:eastAsia="ar-SA" w:bidi="ar-SA"/>
        </w:rPr>
        <w:t xml:space="preserve">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w:t>
      </w:r>
      <w:proofErr w:type="gramStart"/>
      <w:r>
        <w:t>учреждение  располагает</w:t>
      </w:r>
      <w:proofErr w:type="gramEnd"/>
      <w:r>
        <w:t xml:space="preserve">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w:t>
      </w:r>
      <w:proofErr w:type="gramStart"/>
      <w:r>
        <w:rPr>
          <w:sz w:val="26"/>
          <w:szCs w:val="26"/>
        </w:rPr>
        <w:t xml:space="preserve">предметники,   </w:t>
      </w:r>
      <w:proofErr w:type="gramEnd"/>
      <w:r>
        <w:rPr>
          <w:sz w:val="26"/>
          <w:szCs w:val="26"/>
        </w:rPr>
        <w:t xml:space="preserve"> социальный педагог,  заведующий библиотекой, педагог-психолог.</w:t>
      </w:r>
    </w:p>
    <w:p w:rsidR="00641F72" w:rsidRDefault="008C5610" w:rsidP="00641F72">
      <w:pPr>
        <w:autoSpaceDE w:val="0"/>
        <w:ind w:firstLine="851"/>
        <w:jc w:val="both"/>
      </w:pPr>
      <w:r>
        <w:t>Высшее образование — 9</w:t>
      </w:r>
    </w:p>
    <w:p w:rsidR="00641F72" w:rsidRDefault="008C5610" w:rsidP="00641F72">
      <w:pPr>
        <w:autoSpaceDE w:val="0"/>
        <w:ind w:firstLine="851"/>
        <w:jc w:val="both"/>
      </w:pPr>
      <w:r>
        <w:t>Среднее специальное — 3</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педагогических работников высше</w:t>
      </w:r>
      <w:r w:rsidR="008C5610">
        <w:t>й квалификационной категории — 0</w:t>
      </w:r>
      <w:r>
        <w:t>;</w:t>
      </w:r>
    </w:p>
    <w:p w:rsidR="00641F72" w:rsidRDefault="00641F72" w:rsidP="00641F72">
      <w:pPr>
        <w:autoSpaceDE w:val="0"/>
        <w:ind w:firstLine="851"/>
        <w:jc w:val="both"/>
      </w:pPr>
      <w:r>
        <w:t>– педагогических работников первой квалификаци</w:t>
      </w:r>
      <w:r w:rsidR="008C5610">
        <w:t>онной категории — 0</w:t>
      </w:r>
      <w:r>
        <w:t>;</w:t>
      </w:r>
    </w:p>
    <w:p w:rsidR="00641F72" w:rsidRDefault="008C5610" w:rsidP="00641F72">
      <w:pPr>
        <w:autoSpaceDE w:val="0"/>
        <w:ind w:firstLine="851"/>
        <w:jc w:val="both"/>
      </w:pPr>
      <w:r>
        <w:t>– не имеют категории – 12</w:t>
      </w:r>
      <w:r w:rsidR="00641F72">
        <w:t>.</w:t>
      </w:r>
    </w:p>
    <w:p w:rsidR="00641F72" w:rsidRDefault="00641F72" w:rsidP="00641F72">
      <w:pPr>
        <w:autoSpaceDE w:val="0"/>
        <w:ind w:firstLine="851"/>
        <w:jc w:val="both"/>
        <w:rPr>
          <w:i/>
          <w:iCs/>
        </w:rPr>
      </w:pPr>
      <w:r>
        <w:rPr>
          <w:i/>
          <w:iCs/>
        </w:rPr>
        <w:t>Награды:</w:t>
      </w:r>
    </w:p>
    <w:p w:rsidR="00641F72" w:rsidRDefault="00785A47" w:rsidP="00641F72">
      <w:pPr>
        <w:autoSpaceDE w:val="0"/>
        <w:jc w:val="both"/>
      </w:pPr>
      <w:r>
        <w:t xml:space="preserve">           </w:t>
      </w:r>
      <w:r w:rsidR="00641F72">
        <w:t>«Почетный работник общего образования РФ» — 1.</w:t>
      </w:r>
    </w:p>
    <w:p w:rsidR="00641F72" w:rsidRDefault="00641F72" w:rsidP="00641F72">
      <w:pPr>
        <w:pStyle w:val="a5"/>
        <w:spacing w:after="0"/>
        <w:jc w:val="both"/>
        <w:rPr>
          <w:rFonts w:ascii="Times New Roman" w:eastAsia="Arial" w:hAnsi="Times New Roman" w:cs="Times New Roman"/>
          <w:iCs/>
          <w:kern w:val="0"/>
          <w:lang w:eastAsia="ar-SA" w:bidi="ar-SA"/>
        </w:rPr>
      </w:pPr>
      <w:r>
        <w:rPr>
          <w:rFonts w:ascii="Times New Roman" w:eastAsia="Arial" w:hAnsi="Times New Roman" w:cs="Times New Roman"/>
          <w:iCs/>
          <w:kern w:val="0"/>
          <w:lang w:eastAsia="ar-SA" w:bidi="ar-SA"/>
        </w:rPr>
        <w:t xml:space="preserve">  </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firstRow="1" w:lastRow="0" w:firstColumn="1" w:lastColumn="0" w:noHBand="0" w:noVBand="1"/>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2D0B95">
            <w:pPr>
              <w:snapToGrid w:val="0"/>
              <w:spacing w:line="276" w:lineRule="auto"/>
              <w:jc w:val="both"/>
              <w:rPr>
                <w:sz w:val="26"/>
                <w:szCs w:val="26"/>
              </w:rPr>
            </w:pPr>
            <w:r>
              <w:rPr>
                <w:sz w:val="26"/>
                <w:szCs w:val="26"/>
              </w:rPr>
              <w:t>20 и выше</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3</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5</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851"/>
              <w:jc w:val="both"/>
              <w:rPr>
                <w:sz w:val="26"/>
                <w:szCs w:val="26"/>
              </w:rPr>
            </w:pPr>
            <w:r>
              <w:rPr>
                <w:sz w:val="26"/>
                <w:szCs w:val="26"/>
              </w:rPr>
              <w:t>3</w:t>
            </w:r>
          </w:p>
        </w:tc>
      </w:tr>
    </w:tbl>
    <w:p w:rsidR="00641F72" w:rsidRDefault="00641F72" w:rsidP="00641F72">
      <w:pPr>
        <w:autoSpaceDE w:val="0"/>
        <w:ind w:firstLine="851"/>
        <w:jc w:val="both"/>
      </w:pPr>
    </w:p>
    <w:p w:rsidR="00641F72" w:rsidRDefault="00216917"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В школе функционируют 2</w:t>
      </w:r>
      <w:r w:rsidR="00641F72">
        <w:rPr>
          <w:rFonts w:ascii="Times New Roman" w:eastAsia="Calibri" w:hAnsi="Times New Roman" w:cs="Times New Roman"/>
          <w:lang w:eastAsia="ar-SA" w:bidi="ar-SA"/>
        </w:rPr>
        <w:t xml:space="preserve"> методических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w:t>
      </w:r>
      <w:proofErr w:type="gramStart"/>
      <w:r>
        <w:t>организована  непрерывная</w:t>
      </w:r>
      <w:proofErr w:type="gramEnd"/>
      <w:r>
        <w:t xml:space="preserve">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В соответствии со штатным расписан</w:t>
      </w:r>
      <w:r w:rsidR="00216917">
        <w:rPr>
          <w:rFonts w:ascii="Times New Roman" w:eastAsia="Arial" w:hAnsi="Times New Roman" w:cs="Times New Roman"/>
          <w:bCs/>
          <w:kern w:val="0"/>
          <w:lang w:eastAsia="ar-SA" w:bidi="ar-SA"/>
        </w:rPr>
        <w:t>ием в школе работают заместитель</w:t>
      </w:r>
      <w:r>
        <w:rPr>
          <w:rFonts w:ascii="Times New Roman" w:eastAsia="Arial" w:hAnsi="Times New Roman" w:cs="Times New Roman"/>
          <w:bCs/>
          <w:kern w:val="0"/>
          <w:lang w:eastAsia="ar-SA" w:bidi="ar-SA"/>
        </w:rPr>
        <w:t xml:space="preserve"> директора, </w:t>
      </w:r>
      <w:proofErr w:type="gramStart"/>
      <w:r>
        <w:rPr>
          <w:rFonts w:ascii="Times New Roman" w:eastAsia="Arial" w:hAnsi="Times New Roman" w:cs="Times New Roman"/>
          <w:bCs/>
          <w:kern w:val="0"/>
          <w:lang w:eastAsia="ar-SA" w:bidi="ar-SA"/>
        </w:rPr>
        <w:t>учителя,  заведующий</w:t>
      </w:r>
      <w:proofErr w:type="gramEnd"/>
      <w:r>
        <w:rPr>
          <w:rFonts w:ascii="Times New Roman" w:eastAsia="Arial" w:hAnsi="Times New Roman" w:cs="Times New Roman"/>
          <w:bCs/>
          <w:kern w:val="0"/>
          <w:lang w:eastAsia="ar-SA" w:bidi="ar-SA"/>
        </w:rPr>
        <w:t xml:space="preserve"> библиоте</w:t>
      </w:r>
      <w:r w:rsidR="00216917">
        <w:rPr>
          <w:rFonts w:ascii="Times New Roman" w:eastAsia="Arial" w:hAnsi="Times New Roman" w:cs="Times New Roman"/>
          <w:bCs/>
          <w:kern w:val="0"/>
          <w:lang w:eastAsia="ar-SA" w:bidi="ar-SA"/>
        </w:rPr>
        <w:t>кой.</w:t>
      </w:r>
      <w:r>
        <w:rPr>
          <w:rFonts w:ascii="Times New Roman" w:eastAsia="Arial" w:hAnsi="Times New Roman" w:cs="Times New Roman"/>
          <w:bCs/>
          <w:kern w:val="0"/>
          <w:lang w:eastAsia="ar-SA" w:bidi="ar-SA"/>
        </w:rPr>
        <w:t>.</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w:t>
      </w:r>
      <w:proofErr w:type="gramStart"/>
      <w:r>
        <w:rPr>
          <w:rFonts w:ascii="Times New Roman" w:eastAsia="Arial" w:hAnsi="Times New Roman" w:cs="Times New Roman"/>
          <w:bCs/>
          <w:kern w:val="0"/>
          <w:lang w:eastAsia="ar-SA" w:bidi="ar-SA"/>
        </w:rPr>
        <w:t xml:space="preserve">персонала </w:t>
      </w:r>
      <w:r w:rsidR="00216917">
        <w:rPr>
          <w:rFonts w:ascii="Times New Roman" w:eastAsia="Arial" w:hAnsi="Times New Roman" w:cs="Times New Roman"/>
          <w:bCs/>
          <w:kern w:val="0"/>
          <w:lang w:eastAsia="ar-SA" w:bidi="ar-SA"/>
        </w:rPr>
        <w:t xml:space="preserve"> -</w:t>
      </w:r>
      <w:proofErr w:type="gramEnd"/>
      <w:r w:rsidR="00216917">
        <w:rPr>
          <w:rFonts w:ascii="Times New Roman" w:eastAsia="Arial" w:hAnsi="Times New Roman" w:cs="Times New Roman"/>
          <w:bCs/>
          <w:kern w:val="0"/>
          <w:lang w:eastAsia="ar-SA" w:bidi="ar-SA"/>
        </w:rPr>
        <w:t xml:space="preserve">  </w:t>
      </w:r>
      <w:proofErr w:type="spellStart"/>
      <w:r w:rsidR="00216917">
        <w:rPr>
          <w:rFonts w:ascii="Times New Roman" w:eastAsia="Arial" w:hAnsi="Times New Roman" w:cs="Times New Roman"/>
          <w:bCs/>
          <w:kern w:val="0"/>
          <w:lang w:eastAsia="ar-SA" w:bidi="ar-SA"/>
        </w:rPr>
        <w:t>завхоз.</w:t>
      </w:r>
      <w:r>
        <w:rPr>
          <w:rFonts w:ascii="Times New Roman" w:eastAsia="Arial" w:hAnsi="Times New Roman" w:cs="Times New Roman"/>
          <w:bCs/>
          <w:kern w:val="0"/>
          <w:lang w:eastAsia="ar-SA" w:bidi="ar-SA"/>
        </w:rPr>
        <w:t>Имеются</w:t>
      </w:r>
      <w:proofErr w:type="spellEnd"/>
      <w:r>
        <w:rPr>
          <w:rFonts w:ascii="Times New Roman" w:eastAsia="Arial" w:hAnsi="Times New Roman" w:cs="Times New Roman"/>
          <w:bCs/>
          <w:kern w:val="0"/>
          <w:lang w:eastAsia="ar-SA" w:bidi="ar-SA"/>
        </w:rPr>
        <w:t xml:space="preserve"> технические исполнители и</w:t>
      </w:r>
      <w:r w:rsidR="00216917">
        <w:rPr>
          <w:rFonts w:ascii="Times New Roman" w:eastAsia="Arial" w:hAnsi="Times New Roman" w:cs="Times New Roman"/>
          <w:bCs/>
          <w:kern w:val="0"/>
          <w:lang w:eastAsia="ar-SA" w:bidi="ar-SA"/>
        </w:rPr>
        <w:t xml:space="preserve"> обслуживающий персонал: рабочий по обслуживанию здания, уборщица служебных помещений, сторожа, </w:t>
      </w:r>
      <w:proofErr w:type="spellStart"/>
      <w:r w:rsidR="00216917">
        <w:rPr>
          <w:rFonts w:ascii="Times New Roman" w:eastAsia="Arial" w:hAnsi="Times New Roman" w:cs="Times New Roman"/>
          <w:bCs/>
          <w:kern w:val="0"/>
          <w:lang w:eastAsia="ar-SA" w:bidi="ar-SA"/>
        </w:rPr>
        <w:t>дворник,повар</w:t>
      </w:r>
      <w:proofErr w:type="spellEnd"/>
      <w:r>
        <w:rPr>
          <w:rFonts w:ascii="Times New Roman" w:eastAsia="Arial" w:hAnsi="Times New Roman" w:cs="Times New Roman"/>
          <w:bCs/>
          <w:kern w:val="0"/>
          <w:lang w:eastAsia="ar-SA" w:bidi="ar-SA"/>
        </w:rPr>
        <w:t>.</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 xml:space="preserve">Психолого-педагогические условия реализации основной образовательной </w:t>
      </w:r>
      <w:proofErr w:type="spellStart"/>
      <w:r>
        <w:rPr>
          <w:rFonts w:eastAsia="Calibri"/>
          <w:b/>
          <w:iCs/>
        </w:rPr>
        <w:t>програмы</w:t>
      </w:r>
      <w:proofErr w:type="spellEnd"/>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w:t>
      </w:r>
      <w:proofErr w:type="gramStart"/>
      <w:r>
        <w:rPr>
          <w:rFonts w:ascii="Times New Roman" w:eastAsia="Arial" w:hAnsi="Times New Roman" w:cs="Times New Roman"/>
          <w:kern w:val="0"/>
          <w:lang w:eastAsia="ar-SA" w:bidi="ar-SA"/>
        </w:rPr>
        <w:t>мотивации;  определение</w:t>
      </w:r>
      <w:proofErr w:type="gramEnd"/>
      <w:r>
        <w:rPr>
          <w:rFonts w:ascii="Times New Roman" w:eastAsia="Arial" w:hAnsi="Times New Roman" w:cs="Times New Roman"/>
          <w:kern w:val="0"/>
          <w:lang w:eastAsia="ar-SA" w:bidi="ar-SA"/>
        </w:rPr>
        <w:t xml:space="preserve">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w:t>
      </w:r>
      <w:proofErr w:type="gramStart"/>
      <w:r>
        <w:rPr>
          <w:rFonts w:ascii="Times New Roman" w:eastAsia="Arial" w:hAnsi="Times New Roman" w:cs="Times New Roman"/>
          <w:kern w:val="0"/>
          <w:lang w:eastAsia="ar-SA" w:bidi="ar-SA"/>
        </w:rPr>
        <w:t>особенностях  подросткового</w:t>
      </w:r>
      <w:proofErr w:type="gramEnd"/>
      <w:r>
        <w:rPr>
          <w:rFonts w:ascii="Times New Roman" w:eastAsia="Arial" w:hAnsi="Times New Roman" w:cs="Times New Roman"/>
          <w:kern w:val="0"/>
          <w:lang w:eastAsia="ar-SA" w:bidi="ar-SA"/>
        </w:rPr>
        <w:t xml:space="preserve">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w:t>
      </w:r>
      <w:proofErr w:type="spellStart"/>
      <w:r>
        <w:rPr>
          <w:rFonts w:ascii="Times New Roman" w:eastAsia="Arial" w:hAnsi="Times New Roman" w:cs="Times New Roman"/>
          <w:kern w:val="0"/>
          <w:lang w:eastAsia="ar-SA" w:bidi="ar-SA"/>
        </w:rPr>
        <w:t>гиперактивности</w:t>
      </w:r>
      <w:proofErr w:type="spellEnd"/>
      <w:r>
        <w:rPr>
          <w:rFonts w:ascii="Times New Roman" w:eastAsia="Arial" w:hAnsi="Times New Roman" w:cs="Times New Roman"/>
          <w:kern w:val="0"/>
          <w:lang w:eastAsia="ar-SA" w:bidi="ar-SA"/>
        </w:rPr>
        <w:t>»,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w:t>
      </w:r>
      <w:proofErr w:type="spellStart"/>
      <w:r>
        <w:rPr>
          <w:rFonts w:ascii="Times New Roman" w:eastAsia="Arial" w:hAnsi="Times New Roman" w:cs="Times New Roman"/>
          <w:kern w:val="0"/>
          <w:lang w:eastAsia="ar-SA" w:bidi="ar-SA"/>
        </w:rPr>
        <w:t>дезадаптированными</w:t>
      </w:r>
      <w:proofErr w:type="spellEnd"/>
      <w:r>
        <w:rPr>
          <w:rFonts w:ascii="Times New Roman" w:eastAsia="Arial" w:hAnsi="Times New Roman" w:cs="Times New Roman"/>
          <w:kern w:val="0"/>
          <w:lang w:eastAsia="ar-SA" w:bidi="ar-SA"/>
        </w:rPr>
        <w:t xml:space="preserve">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w:t>
      </w:r>
      <w:proofErr w:type="spellStart"/>
      <w:r>
        <w:rPr>
          <w:rFonts w:ascii="Times New Roman" w:eastAsia="Arial" w:hAnsi="Times New Roman" w:cs="Times New Roman"/>
          <w:i/>
          <w:kern w:val="0"/>
          <w:lang w:eastAsia="ar-SA" w:bidi="ar-SA"/>
        </w:rPr>
        <w:t>подушевого</w:t>
      </w:r>
      <w:proofErr w:type="spellEnd"/>
      <w:r>
        <w:rPr>
          <w:rFonts w:ascii="Times New Roman" w:eastAsia="Arial" w:hAnsi="Times New Roman" w:cs="Times New Roman"/>
          <w:i/>
          <w:kern w:val="0"/>
          <w:lang w:eastAsia="ar-SA" w:bidi="ar-SA"/>
        </w:rPr>
        <w:t xml:space="preserve">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w:t>
      </w:r>
      <w:proofErr w:type="spellStart"/>
      <w:r>
        <w:rPr>
          <w:rFonts w:ascii="Times New Roman" w:eastAsia="Arial" w:hAnsi="Times New Roman" w:cs="Times New Roman"/>
          <w:bCs/>
          <w:iCs/>
          <w:kern w:val="0"/>
          <w:lang w:eastAsia="ar-SA" w:bidi="ar-SA"/>
        </w:rPr>
        <w:t>внутрибюджетных</w:t>
      </w:r>
      <w:proofErr w:type="spellEnd"/>
      <w:r>
        <w:rPr>
          <w:rFonts w:ascii="Times New Roman" w:eastAsia="Arial" w:hAnsi="Times New Roman" w:cs="Times New Roman"/>
          <w:bCs/>
          <w:iCs/>
          <w:kern w:val="0"/>
          <w:lang w:eastAsia="ar-SA" w:bidi="ar-SA"/>
        </w:rPr>
        <w:t xml:space="preserve">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lastRenderedPageBreak/>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неуменьшение</w:t>
      </w:r>
      <w:proofErr w:type="spellEnd"/>
      <w:r>
        <w:rPr>
          <w:rFonts w:ascii="Times New Roman" w:eastAsia="Arial" w:hAnsi="Times New Roman" w:cs="Times New Roman"/>
          <w:kern w:val="0"/>
          <w:lang w:eastAsia="ar-SA" w:bidi="ar-SA"/>
        </w:rPr>
        <w:t xml:space="preserve"> уровня финансирования по статьям расходов, включённым в величину регионального расчётного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Pr>
          <w:rFonts w:ascii="Times New Roman" w:eastAsia="Arial" w:hAnsi="Times New Roman" w:cs="Times New Roman"/>
          <w:kern w:val="0"/>
          <w:lang w:eastAsia="ar-SA" w:bidi="ar-SA"/>
        </w:rPr>
        <w:t>внутрибюджетных</w:t>
      </w:r>
      <w:proofErr w:type="spellEnd"/>
      <w:r>
        <w:rPr>
          <w:rFonts w:ascii="Times New Roman" w:eastAsia="Arial" w:hAnsi="Times New Roman" w:cs="Times New Roman"/>
          <w:kern w:val="0"/>
          <w:lang w:eastAsia="ar-SA" w:bidi="ar-SA"/>
        </w:rPr>
        <w:t xml:space="preserve">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При расчёте регионального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Pr>
          <w:rFonts w:ascii="Times New Roman" w:eastAsia="Arial" w:hAnsi="Times New Roman" w:cs="Times New Roman"/>
          <w:kern w:val="0"/>
          <w:lang w:eastAsia="ar-SA" w:bidi="ar-SA"/>
        </w:rPr>
        <w:t>подушевым</w:t>
      </w:r>
      <w:proofErr w:type="spellEnd"/>
      <w:r>
        <w:rPr>
          <w:rFonts w:ascii="Times New Roman" w:eastAsia="Arial" w:hAnsi="Times New Roman" w:cs="Times New Roman"/>
          <w:kern w:val="0"/>
          <w:lang w:eastAsia="ar-SA" w:bidi="ar-SA"/>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w:t>
      </w:r>
      <w:proofErr w:type="gramStart"/>
      <w:r>
        <w:rPr>
          <w:rFonts w:ascii="Times New Roman" w:eastAsia="Arial" w:hAnsi="Times New Roman" w:cs="Times New Roman"/>
          <w:kern w:val="0"/>
          <w:lang w:eastAsia="ar-SA" w:bidi="ar-SA"/>
        </w:rPr>
        <w:t>учреждения  включает</w:t>
      </w:r>
      <w:proofErr w:type="gramEnd"/>
      <w:r>
        <w:rPr>
          <w:rFonts w:ascii="Times New Roman" w:eastAsia="Arial" w:hAnsi="Times New Roman" w:cs="Times New Roman"/>
          <w:kern w:val="0"/>
          <w:lang w:eastAsia="ar-SA" w:bidi="ar-SA"/>
        </w:rPr>
        <w:t xml:space="preserve"> в себя поощрительные выплаты по результатам труда. Выплаты стимулирующего </w:t>
      </w:r>
      <w:proofErr w:type="gramStart"/>
      <w:r>
        <w:rPr>
          <w:rFonts w:ascii="Times New Roman" w:eastAsia="Arial" w:hAnsi="Times New Roman" w:cs="Times New Roman"/>
          <w:kern w:val="0"/>
          <w:lang w:eastAsia="ar-SA" w:bidi="ar-SA"/>
        </w:rPr>
        <w:t>характера  устанавливаются</w:t>
      </w:r>
      <w:proofErr w:type="gramEnd"/>
      <w:r>
        <w:rPr>
          <w:rFonts w:ascii="Times New Roman" w:eastAsia="Arial" w:hAnsi="Times New Roman" w:cs="Times New Roman"/>
          <w:kern w:val="0"/>
          <w:lang w:eastAsia="ar-SA" w:bidi="ar-SA"/>
        </w:rPr>
        <w:t xml:space="preserve">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Pr>
          <w:rFonts w:ascii="Times New Roman" w:eastAsia="Arial" w:hAnsi="Times New Roman" w:cs="Times New Roman"/>
          <w:kern w:val="0"/>
          <w:lang w:eastAsia="ar-SA" w:bidi="ar-SA"/>
        </w:rPr>
        <w:t>здоровьесберегающих</w:t>
      </w:r>
      <w:proofErr w:type="spellEnd"/>
      <w:r>
        <w:rPr>
          <w:rFonts w:ascii="Times New Roman" w:eastAsia="Arial" w:hAnsi="Times New Roman" w:cs="Times New Roman"/>
          <w:kern w:val="0"/>
          <w:lang w:eastAsia="ar-SA" w:bidi="ar-SA"/>
        </w:rPr>
        <w:t>;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w:t>
      </w:r>
      <w:proofErr w:type="gramStart"/>
      <w:r>
        <w:rPr>
          <w:rFonts w:ascii="Times New Roman" w:eastAsia="Arial" w:hAnsi="Times New Roman" w:cs="Times New Roman"/>
          <w:kern w:val="0"/>
          <w:lang w:eastAsia="ar-SA" w:bidi="ar-SA"/>
        </w:rPr>
        <w:t>г .</w:t>
      </w:r>
      <w:proofErr w:type="gramEnd"/>
      <w:r>
        <w:rPr>
          <w:rFonts w:ascii="Times New Roman" w:eastAsia="Arial" w:hAnsi="Times New Roman" w:cs="Times New Roman"/>
          <w:kern w:val="0"/>
          <w:lang w:eastAsia="ar-SA" w:bidi="ar-SA"/>
        </w:rPr>
        <w:t xml:space="preserve">№ 277, а также письмом департамента государственной политики в сфере образования </w:t>
      </w:r>
      <w:proofErr w:type="spellStart"/>
      <w:r>
        <w:rPr>
          <w:rFonts w:ascii="Times New Roman" w:eastAsia="Arial" w:hAnsi="Times New Roman" w:cs="Times New Roman"/>
          <w:kern w:val="0"/>
          <w:lang w:eastAsia="ar-SA" w:bidi="ar-SA"/>
        </w:rPr>
        <w:t>Минобрнауки</w:t>
      </w:r>
      <w:proofErr w:type="spellEnd"/>
      <w:r>
        <w:rPr>
          <w:rFonts w:ascii="Times New Roman" w:eastAsia="Arial" w:hAnsi="Times New Roman" w:cs="Times New Roman"/>
          <w:kern w:val="0"/>
          <w:lang w:eastAsia="ar-SA" w:bidi="ar-SA"/>
        </w:rPr>
        <w:t xml:space="preserve"> </w:t>
      </w:r>
      <w:r>
        <w:rPr>
          <w:rFonts w:ascii="Times New Roman" w:eastAsia="Arial" w:hAnsi="Times New Roman" w:cs="Times New Roman"/>
          <w:kern w:val="0"/>
          <w:lang w:eastAsia="ar-SA" w:bidi="ar-SA"/>
        </w:rPr>
        <w:lastRenderedPageBreak/>
        <w:t>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C82A9C" w:rsidP="00641F72">
      <w:pPr>
        <w:shd w:val="clear" w:color="auto" w:fill="FFFFFF"/>
        <w:ind w:firstLine="567"/>
        <w:jc w:val="both"/>
        <w:rPr>
          <w:rStyle w:val="default005f005fchar1char1"/>
          <w:lang w:eastAsia="zh-CN"/>
        </w:rPr>
      </w:pPr>
      <w:r>
        <w:rPr>
          <w:rStyle w:val="default005f005fchar1char1"/>
          <w:lang w:eastAsia="zh-CN"/>
        </w:rPr>
        <w:t xml:space="preserve"> </w:t>
      </w:r>
      <w:r w:rsidR="00641F72">
        <w:rPr>
          <w:rStyle w:val="default005f005fchar1char1"/>
          <w:lang w:eastAsia="zh-CN"/>
        </w:rPr>
        <w:t>спортивная площ</w:t>
      </w:r>
      <w:r>
        <w:rPr>
          <w:rStyle w:val="default005f005fchar1char1"/>
          <w:lang w:eastAsia="zh-CN"/>
        </w:rPr>
        <w:t>адка</w:t>
      </w:r>
      <w:r w:rsidR="00641F72">
        <w:rPr>
          <w:rStyle w:val="default005f005fchar1char1"/>
          <w:lang w:eastAsia="zh-CN"/>
        </w:rPr>
        <w:t>;</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w:t>
      </w:r>
      <w:proofErr w:type="gramStart"/>
      <w:r>
        <w:rPr>
          <w:rStyle w:val="default005f005fchar1char1"/>
          <w:lang w:eastAsia="zh-CN"/>
        </w:rPr>
        <w:t>числе  горячих</w:t>
      </w:r>
      <w:proofErr w:type="gramEnd"/>
      <w:r>
        <w:rPr>
          <w:rStyle w:val="default005f005fchar1char1"/>
          <w:lang w:eastAsia="zh-CN"/>
        </w:rPr>
        <w:t xml:space="preserve"> завтраков;</w:t>
      </w:r>
    </w:p>
    <w:p w:rsidR="00641F72" w:rsidRDefault="00641F72" w:rsidP="00C82A9C">
      <w:pPr>
        <w:shd w:val="clear" w:color="auto" w:fill="FFFFFF"/>
        <w:ind w:firstLine="567"/>
        <w:jc w:val="both"/>
        <w:rPr>
          <w:rStyle w:val="default005f005fchar1char1"/>
          <w:lang w:eastAsia="zh-CN"/>
        </w:rPr>
      </w:pPr>
      <w:r>
        <w:rPr>
          <w:rStyle w:val="default005f005fchar1char1"/>
          <w:lang w:eastAsia="zh-CN"/>
        </w:rPr>
        <w:t>• административн</w:t>
      </w:r>
      <w:r w:rsidR="00C82A9C">
        <w:rPr>
          <w:rStyle w:val="default005f005fchar1char1"/>
          <w:lang w:eastAsia="zh-CN"/>
        </w:rPr>
        <w:t>ое помещение-учительская.</w:t>
      </w:r>
    </w:p>
    <w:p w:rsidR="00641F72" w:rsidRDefault="00641F72" w:rsidP="00C82A9C">
      <w:pPr>
        <w:shd w:val="clear" w:color="auto" w:fill="FFFFFF"/>
        <w:jc w:val="both"/>
        <w:rPr>
          <w:rStyle w:val="default005f005fchar1char1"/>
          <w:lang w:eastAsia="zh-CN"/>
        </w:rPr>
      </w:pPr>
    </w:p>
    <w:p w:rsidR="00641F72" w:rsidRDefault="00641F72" w:rsidP="00641F72">
      <w:pPr>
        <w:shd w:val="clear" w:color="auto" w:fill="FFFFFF"/>
        <w:ind w:firstLine="567"/>
        <w:jc w:val="both"/>
      </w:pPr>
      <w:r>
        <w:t xml:space="preserve">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w:t>
      </w:r>
      <w:proofErr w:type="gramStart"/>
      <w:r>
        <w:t>доступа,  функционирует</w:t>
      </w:r>
      <w:proofErr w:type="gramEnd"/>
      <w:r>
        <w:t xml:space="preserve">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227E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двух</w:t>
      </w:r>
      <w:r w:rsidR="00641F72">
        <w:rPr>
          <w:rFonts w:ascii="Times New Roman" w:eastAsia="Arial" w:hAnsi="Times New Roman" w:cs="Times New Roman"/>
          <w:kern w:val="0"/>
          <w:lang w:eastAsia="ar-SA" w:bidi="ar-SA"/>
        </w:rPr>
        <w:t>сменный реж</w:t>
      </w:r>
      <w:r>
        <w:rPr>
          <w:rFonts w:ascii="Times New Roman" w:eastAsia="Arial" w:hAnsi="Times New Roman" w:cs="Times New Roman"/>
          <w:kern w:val="0"/>
          <w:lang w:eastAsia="ar-SA" w:bidi="ar-SA"/>
        </w:rPr>
        <w:t>им работы. Начало занятий – 08.3</w:t>
      </w:r>
      <w:r w:rsidR="00641F72">
        <w:rPr>
          <w:rFonts w:ascii="Times New Roman" w:eastAsia="Arial" w:hAnsi="Times New Roman" w:cs="Times New Roman"/>
          <w:kern w:val="0"/>
          <w:lang w:eastAsia="ar-SA" w:bidi="ar-SA"/>
        </w:rPr>
        <w:t>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Информационно-образовательная среда школы включает в себя следующие компоненты: ресурсно-информационный (</w:t>
      </w:r>
      <w:proofErr w:type="spellStart"/>
      <w:r>
        <w:rPr>
          <w:rFonts w:ascii="Times New Roman" w:eastAsia="Arial" w:hAnsi="Times New Roman" w:cs="Times New Roman"/>
          <w:kern w:val="0"/>
          <w:lang w:eastAsia="ar-SA" w:bidi="ar-SA"/>
        </w:rPr>
        <w:t>внутришкольная</w:t>
      </w:r>
      <w:proofErr w:type="spellEnd"/>
      <w:r>
        <w:rPr>
          <w:rFonts w:ascii="Times New Roman" w:eastAsia="Arial" w:hAnsi="Times New Roman" w:cs="Times New Roman"/>
          <w:kern w:val="0"/>
          <w:lang w:eastAsia="ar-SA" w:bidi="ar-SA"/>
        </w:rPr>
        <w:t xml:space="preserve"> локальная сеть, выход в Интернет, </w:t>
      </w:r>
      <w:proofErr w:type="spellStart"/>
      <w:r>
        <w:rPr>
          <w:rFonts w:ascii="Times New Roman" w:eastAsia="Arial" w:hAnsi="Times New Roman" w:cs="Times New Roman"/>
          <w:kern w:val="0"/>
          <w:lang w:eastAsia="ar-SA" w:bidi="ar-SA"/>
        </w:rPr>
        <w:t>медиатека</w:t>
      </w:r>
      <w:proofErr w:type="spellEnd"/>
      <w:r>
        <w:rPr>
          <w:rFonts w:ascii="Times New Roman" w:eastAsia="Arial" w:hAnsi="Times New Roman" w:cs="Times New Roman"/>
          <w:kern w:val="0"/>
          <w:lang w:eastAsia="ar-SA" w:bidi="ar-SA"/>
        </w:rPr>
        <w:t>, библиотека, сайт школы, программные педагогические средства), учебно-методический (</w:t>
      </w:r>
      <w:proofErr w:type="spellStart"/>
      <w:r>
        <w:rPr>
          <w:rFonts w:ascii="Times New Roman" w:eastAsia="Arial" w:hAnsi="Times New Roman" w:cs="Times New Roman"/>
          <w:kern w:val="0"/>
          <w:lang w:eastAsia="ar-SA" w:bidi="ar-SA"/>
        </w:rPr>
        <w:t>внутришкольное</w:t>
      </w:r>
      <w:proofErr w:type="spellEnd"/>
      <w:r>
        <w:rPr>
          <w:rFonts w:ascii="Times New Roman" w:eastAsia="Arial" w:hAnsi="Times New Roman" w:cs="Times New Roman"/>
          <w:kern w:val="0"/>
          <w:lang w:eastAsia="ar-SA" w:bidi="ar-SA"/>
        </w:rPr>
        <w:t xml:space="preserve">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w:t>
      </w:r>
      <w:proofErr w:type="gramStart"/>
      <w:r>
        <w:t>кабинет,  8</w:t>
      </w:r>
      <w:proofErr w:type="gramEnd"/>
      <w:r>
        <w:t xml:space="preserve"> интерактивных досок, 2 мультимедийных проекторов, 6 АРМ учителя, 2 мастерских, методический кабинет, кабинет социального педагога,   кабинет психолога, штаб детской организации, библиотека с читальным залом. В школе имеется 43 компьютера,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 xml:space="preserve">размещаются домашние задания (текстовая формулировка, видеофильм для </w:t>
      </w:r>
      <w:proofErr w:type="gramStart"/>
      <w:r>
        <w:rPr>
          <w:rFonts w:ascii="Times New Roman" w:eastAsia="Arial" w:hAnsi="Times New Roman" w:cs="Times New Roman"/>
          <w:kern w:val="0"/>
          <w:lang w:eastAsia="ar-SA" w:bidi="ar-SA"/>
        </w:rPr>
        <w:t>анализа,  географическая</w:t>
      </w:r>
      <w:proofErr w:type="gramEnd"/>
      <w:r>
        <w:rPr>
          <w:rFonts w:ascii="Times New Roman" w:eastAsia="Arial" w:hAnsi="Times New Roman" w:cs="Times New Roman"/>
          <w:kern w:val="0"/>
          <w:lang w:eastAsia="ar-SA" w:bidi="ar-SA"/>
        </w:rPr>
        <w:t xml:space="preserve">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w:t>
      </w:r>
      <w:proofErr w:type="spellStart"/>
      <w:r>
        <w:rPr>
          <w:rFonts w:ascii="Times New Roman" w:eastAsia="Arial" w:hAnsi="Times New Roman" w:cs="Times New Roman"/>
          <w:kern w:val="0"/>
          <w:lang w:eastAsia="ar-SA" w:bidi="ar-SA"/>
        </w:rPr>
        <w:t>мультимедиаколлекция</w:t>
      </w:r>
      <w:proofErr w:type="spellEnd"/>
      <w:r>
        <w:rPr>
          <w:rFonts w:ascii="Times New Roman" w:eastAsia="Arial" w:hAnsi="Times New Roman" w:cs="Times New Roman"/>
          <w:kern w:val="0"/>
          <w:lang w:eastAsia="ar-SA" w:bidi="ar-SA"/>
        </w:rPr>
        <w:t>, образовательные порталы fipi.ru,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На школьном </w:t>
      </w:r>
      <w:proofErr w:type="gramStart"/>
      <w:r>
        <w:rPr>
          <w:rFonts w:ascii="Times New Roman" w:eastAsia="Arial" w:hAnsi="Times New Roman" w:cs="Times New Roman"/>
          <w:kern w:val="0"/>
          <w:lang w:eastAsia="ar-SA" w:bidi="ar-SA"/>
        </w:rPr>
        <w:t>сайте  представлена</w:t>
      </w:r>
      <w:proofErr w:type="gramEnd"/>
      <w:r>
        <w:rPr>
          <w:rFonts w:ascii="Times New Roman" w:eastAsia="Arial" w:hAnsi="Times New Roman" w:cs="Times New Roman"/>
          <w:kern w:val="0"/>
          <w:lang w:eastAsia="ar-SA" w:bidi="ar-SA"/>
        </w:rPr>
        <w:t xml:space="preserve">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B2238A" w:rsidP="00242894">
      <w:pPr>
        <w:spacing w:line="252" w:lineRule="auto"/>
        <w:contextualSpacing/>
        <w:rPr>
          <w:sz w:val="28"/>
          <w:szCs w:val="28"/>
        </w:rPr>
      </w:pPr>
      <w:r>
        <w:t xml:space="preserve">        </w:t>
      </w:r>
      <w:r w:rsidR="00242894">
        <w:rPr>
          <w:sz w:val="28"/>
          <w:szCs w:val="28"/>
        </w:rPr>
        <w:t>Материально-техническое обеспечение образовательного процесса</w:t>
      </w:r>
    </w:p>
    <w:p w:rsidR="00242894" w:rsidRDefault="00785A47" w:rsidP="00242894">
      <w:pPr>
        <w:spacing w:line="252" w:lineRule="auto"/>
        <w:contextualSpacing/>
        <w:rPr>
          <w:sz w:val="28"/>
          <w:szCs w:val="28"/>
        </w:rPr>
      </w:pPr>
      <w:r>
        <w:rPr>
          <w:sz w:val="28"/>
          <w:szCs w:val="28"/>
        </w:rPr>
        <w:t xml:space="preserve">        1.   </w:t>
      </w:r>
      <w:r w:rsidR="00242894">
        <w:rPr>
          <w:sz w:val="28"/>
          <w:szCs w:val="28"/>
        </w:rPr>
        <w:t>Кабинеты</w:t>
      </w:r>
      <w:r>
        <w:rPr>
          <w:sz w:val="28"/>
          <w:szCs w:val="28"/>
        </w:rPr>
        <w:t xml:space="preserve"> не имеются</w:t>
      </w:r>
    </w:p>
    <w:p w:rsidR="00242894" w:rsidRDefault="00242894" w:rsidP="00242894">
      <w:pPr>
        <w:spacing w:line="252" w:lineRule="auto"/>
        <w:contextualSpacing/>
        <w:rPr>
          <w:sz w:val="28"/>
          <w:szCs w:val="28"/>
        </w:rPr>
      </w:pPr>
    </w:p>
    <w:p w:rsidR="00242894" w:rsidRDefault="00242894" w:rsidP="00242894">
      <w:pPr>
        <w:spacing w:line="252" w:lineRule="auto"/>
        <w:contextualSpacing/>
      </w:pPr>
    </w:p>
    <w:p w:rsidR="00242894" w:rsidRDefault="00785A47" w:rsidP="00242894">
      <w:pPr>
        <w:spacing w:line="252" w:lineRule="auto"/>
        <w:contextualSpacing/>
        <w:rPr>
          <w:sz w:val="28"/>
          <w:szCs w:val="28"/>
        </w:rPr>
      </w:pPr>
      <w:r>
        <w:rPr>
          <w:sz w:val="28"/>
          <w:szCs w:val="28"/>
        </w:rPr>
        <w:t xml:space="preserve">         2.</w:t>
      </w:r>
      <w:r w:rsidR="007436F2">
        <w:rPr>
          <w:sz w:val="28"/>
          <w:szCs w:val="28"/>
        </w:rPr>
        <w:t xml:space="preserve">    </w:t>
      </w:r>
      <w:r w:rsidR="00F761FE">
        <w:rPr>
          <w:sz w:val="28"/>
          <w:szCs w:val="28"/>
        </w:rPr>
        <w:t>Библиотека.</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4786"/>
      </w:tblGrid>
      <w:tr w:rsidR="00242894" w:rsidTr="007436F2">
        <w:tc>
          <w:tcPr>
            <w:tcW w:w="408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rsidR="001C56CC">
              <w:t xml:space="preserve">Число книг_  </w:t>
            </w:r>
            <w:r>
              <w:t xml:space="preserve"> </w:t>
            </w:r>
          </w:p>
          <w:p w:rsidR="00242894" w:rsidRDefault="001C56CC" w:rsidP="00242894">
            <w:pPr>
              <w:spacing w:line="252" w:lineRule="auto"/>
              <w:contextualSpacing/>
            </w:pPr>
            <w:r>
              <w:t xml:space="preserve">Фонд учебников    </w:t>
            </w:r>
          </w:p>
          <w:p w:rsidR="00242894" w:rsidRDefault="00242894" w:rsidP="00242894">
            <w:pPr>
              <w:spacing w:line="252" w:lineRule="auto"/>
              <w:contextualSpacing/>
            </w:pPr>
            <w:r>
              <w:t>-научно</w:t>
            </w:r>
            <w:r w:rsidR="001C56CC">
              <w:t>-педагогической, методической лит.</w:t>
            </w:r>
            <w:r>
              <w:t xml:space="preserve">      </w:t>
            </w:r>
          </w:p>
          <w:p w:rsidR="00242894" w:rsidRDefault="00242894" w:rsidP="00242894">
            <w:pPr>
              <w:spacing w:line="252" w:lineRule="auto"/>
              <w:contextualSpacing/>
            </w:pP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1511"/>
        <w:gridCol w:w="2720"/>
      </w:tblGrid>
      <w:tr w:rsidR="00242894" w:rsidTr="00785A47">
        <w:tc>
          <w:tcPr>
            <w:tcW w:w="537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51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72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785A47" w:rsidTr="00785A47">
        <w:tc>
          <w:tcPr>
            <w:tcW w:w="5375" w:type="dxa"/>
            <w:tcBorders>
              <w:top w:val="single" w:sz="4" w:space="0" w:color="auto"/>
              <w:left w:val="single" w:sz="4" w:space="0" w:color="auto"/>
              <w:bottom w:val="single" w:sz="4" w:space="0" w:color="auto"/>
              <w:right w:val="single" w:sz="4" w:space="0" w:color="auto"/>
            </w:tcBorders>
            <w:hideMark/>
          </w:tcPr>
          <w:p w:rsidR="00785A47" w:rsidRDefault="00785A47" w:rsidP="00242894">
            <w:pPr>
              <w:spacing w:line="252" w:lineRule="auto"/>
              <w:contextualSpacing/>
            </w:pPr>
            <w:r>
              <w:t>Копировальный аппарат</w:t>
            </w:r>
          </w:p>
        </w:tc>
        <w:tc>
          <w:tcPr>
            <w:tcW w:w="1511" w:type="dxa"/>
            <w:tcBorders>
              <w:top w:val="single" w:sz="4" w:space="0" w:color="auto"/>
              <w:left w:val="single" w:sz="4" w:space="0" w:color="auto"/>
              <w:bottom w:val="single" w:sz="4" w:space="0" w:color="auto"/>
              <w:right w:val="single" w:sz="4" w:space="0" w:color="auto"/>
            </w:tcBorders>
            <w:hideMark/>
          </w:tcPr>
          <w:p w:rsidR="00785A47" w:rsidRDefault="00785A47" w:rsidP="00242894">
            <w:pPr>
              <w:spacing w:line="252" w:lineRule="auto"/>
              <w:contextualSpacing/>
            </w:pPr>
            <w:r>
              <w:t>1</w:t>
            </w:r>
          </w:p>
        </w:tc>
        <w:tc>
          <w:tcPr>
            <w:tcW w:w="2720" w:type="dxa"/>
            <w:tcBorders>
              <w:top w:val="single" w:sz="4" w:space="0" w:color="auto"/>
              <w:left w:val="single" w:sz="4" w:space="0" w:color="auto"/>
              <w:bottom w:val="single" w:sz="4" w:space="0" w:color="auto"/>
              <w:right w:val="single" w:sz="4" w:space="0" w:color="auto"/>
            </w:tcBorders>
            <w:hideMark/>
          </w:tcPr>
          <w:p w:rsidR="00785A47" w:rsidRDefault="00785A47" w:rsidP="00242894">
            <w:pPr>
              <w:spacing w:line="252" w:lineRule="auto"/>
              <w:contextualSpacing/>
            </w:pPr>
            <w:r>
              <w:t xml:space="preserve"> учительская</w:t>
            </w:r>
          </w:p>
        </w:tc>
      </w:tr>
      <w:tr w:rsidR="00785A47" w:rsidTr="00785A47">
        <w:trPr>
          <w:trHeight w:val="411"/>
        </w:trPr>
        <w:tc>
          <w:tcPr>
            <w:tcW w:w="5375" w:type="dxa"/>
            <w:tcBorders>
              <w:top w:val="single" w:sz="4" w:space="0" w:color="auto"/>
              <w:left w:val="single" w:sz="4" w:space="0" w:color="auto"/>
              <w:bottom w:val="single" w:sz="4" w:space="0" w:color="auto"/>
              <w:right w:val="single" w:sz="4" w:space="0" w:color="auto"/>
            </w:tcBorders>
            <w:hideMark/>
          </w:tcPr>
          <w:p w:rsidR="00785A47" w:rsidRDefault="00785A47" w:rsidP="00242894">
            <w:pPr>
              <w:spacing w:line="252" w:lineRule="auto"/>
              <w:contextualSpacing/>
            </w:pPr>
            <w:r>
              <w:t>Принтер лазерный</w:t>
            </w:r>
          </w:p>
        </w:tc>
        <w:tc>
          <w:tcPr>
            <w:tcW w:w="1511" w:type="dxa"/>
            <w:tcBorders>
              <w:top w:val="single" w:sz="4" w:space="0" w:color="auto"/>
              <w:left w:val="single" w:sz="4" w:space="0" w:color="auto"/>
              <w:bottom w:val="single" w:sz="4" w:space="0" w:color="auto"/>
              <w:right w:val="single" w:sz="4" w:space="0" w:color="auto"/>
            </w:tcBorders>
            <w:hideMark/>
          </w:tcPr>
          <w:p w:rsidR="00785A47" w:rsidRDefault="00785A47" w:rsidP="00242894">
            <w:pPr>
              <w:spacing w:line="252" w:lineRule="auto"/>
              <w:contextualSpacing/>
            </w:pPr>
            <w:r>
              <w:t>1</w:t>
            </w:r>
          </w:p>
        </w:tc>
        <w:tc>
          <w:tcPr>
            <w:tcW w:w="2720" w:type="dxa"/>
            <w:tcBorders>
              <w:top w:val="single" w:sz="4" w:space="0" w:color="auto"/>
              <w:left w:val="single" w:sz="4" w:space="0" w:color="auto"/>
              <w:bottom w:val="single" w:sz="4" w:space="0" w:color="auto"/>
              <w:right w:val="single" w:sz="4" w:space="0" w:color="auto"/>
            </w:tcBorders>
            <w:hideMark/>
          </w:tcPr>
          <w:p w:rsidR="00785A47" w:rsidRDefault="00785A47" w:rsidP="00242894">
            <w:pPr>
              <w:spacing w:line="252" w:lineRule="auto"/>
              <w:contextualSpacing/>
            </w:pPr>
            <w:r>
              <w:t>Кабинет информатики</w:t>
            </w:r>
          </w:p>
        </w:tc>
      </w:tr>
      <w:tr w:rsidR="00785A47" w:rsidTr="00E83159">
        <w:tc>
          <w:tcPr>
            <w:tcW w:w="5375"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c>
          <w:tcPr>
            <w:tcW w:w="1511"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r>
      <w:tr w:rsidR="00785A47" w:rsidTr="00785A47">
        <w:tc>
          <w:tcPr>
            <w:tcW w:w="5375"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c>
          <w:tcPr>
            <w:tcW w:w="1511"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r>
      <w:tr w:rsidR="00785A47" w:rsidTr="00785A47">
        <w:tc>
          <w:tcPr>
            <w:tcW w:w="5375"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c>
          <w:tcPr>
            <w:tcW w:w="1511"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r>
      <w:tr w:rsidR="00785A47" w:rsidTr="00E83159">
        <w:tc>
          <w:tcPr>
            <w:tcW w:w="5375"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c>
          <w:tcPr>
            <w:tcW w:w="1511"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r>
      <w:tr w:rsidR="00785A47" w:rsidTr="00E83159">
        <w:tc>
          <w:tcPr>
            <w:tcW w:w="5375"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c>
          <w:tcPr>
            <w:tcW w:w="1511"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r>
      <w:tr w:rsidR="00785A47" w:rsidTr="00E83159">
        <w:tc>
          <w:tcPr>
            <w:tcW w:w="5375"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c>
          <w:tcPr>
            <w:tcW w:w="1511"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r>
      <w:tr w:rsidR="00785A47" w:rsidTr="00E83159">
        <w:tc>
          <w:tcPr>
            <w:tcW w:w="5375"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c>
          <w:tcPr>
            <w:tcW w:w="1511"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hideMark/>
          </w:tcPr>
          <w:p w:rsidR="00785A47" w:rsidRDefault="00785A47" w:rsidP="00785A47">
            <w:pPr>
              <w:spacing w:line="252" w:lineRule="auto"/>
              <w:contextualSpacing/>
            </w:pPr>
          </w:p>
        </w:tc>
      </w:tr>
      <w:tr w:rsidR="00785A47" w:rsidTr="00E83159">
        <w:tc>
          <w:tcPr>
            <w:tcW w:w="5375"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c>
          <w:tcPr>
            <w:tcW w:w="1511"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tcPr>
          <w:p w:rsidR="00785A47" w:rsidRDefault="00785A47" w:rsidP="00785A47">
            <w:pPr>
              <w:spacing w:line="252" w:lineRule="auto"/>
              <w:contextualSpacing/>
            </w:pP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4"/>
        <w:gridCol w:w="3304"/>
      </w:tblGrid>
      <w:tr w:rsidR="00242894" w:rsidTr="00785A47">
        <w:tc>
          <w:tcPr>
            <w:tcW w:w="33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30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30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785A47">
        <w:tc>
          <w:tcPr>
            <w:tcW w:w="33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304" w:type="dxa"/>
            <w:tcBorders>
              <w:top w:val="single" w:sz="4" w:space="0" w:color="auto"/>
              <w:left w:val="single" w:sz="4" w:space="0" w:color="auto"/>
              <w:bottom w:val="single" w:sz="4" w:space="0" w:color="auto"/>
              <w:right w:val="single" w:sz="4" w:space="0" w:color="auto"/>
            </w:tcBorders>
            <w:hideMark/>
          </w:tcPr>
          <w:p w:rsidR="00242894" w:rsidRDefault="00785A47" w:rsidP="00242894">
            <w:pPr>
              <w:spacing w:line="252" w:lineRule="auto"/>
              <w:contextualSpacing/>
            </w:pPr>
            <w:r>
              <w:t>6</w:t>
            </w:r>
          </w:p>
        </w:tc>
        <w:tc>
          <w:tcPr>
            <w:tcW w:w="3304" w:type="dxa"/>
            <w:tcBorders>
              <w:top w:val="single" w:sz="4" w:space="0" w:color="auto"/>
              <w:left w:val="single" w:sz="4" w:space="0" w:color="auto"/>
              <w:bottom w:val="single" w:sz="4" w:space="0" w:color="auto"/>
              <w:right w:val="single" w:sz="4" w:space="0" w:color="auto"/>
            </w:tcBorders>
            <w:hideMark/>
          </w:tcPr>
          <w:p w:rsidR="00242894" w:rsidRDefault="00785A47" w:rsidP="004C196E">
            <w:pPr>
              <w:spacing w:line="252" w:lineRule="auto"/>
              <w:contextualSpacing/>
            </w:pPr>
            <w:r>
              <w:t>Кабинет информатики -6</w:t>
            </w:r>
            <w:r w:rsidR="00242894">
              <w:t xml:space="preserve"> </w:t>
            </w:r>
          </w:p>
        </w:tc>
      </w:tr>
      <w:tr w:rsidR="00785A47" w:rsidTr="00785A47">
        <w:tc>
          <w:tcPr>
            <w:tcW w:w="3303" w:type="dxa"/>
            <w:tcBorders>
              <w:top w:val="single" w:sz="4" w:space="0" w:color="auto"/>
              <w:left w:val="single" w:sz="4" w:space="0" w:color="auto"/>
              <w:bottom w:val="single" w:sz="4" w:space="0" w:color="auto"/>
              <w:right w:val="single" w:sz="4" w:space="0" w:color="auto"/>
            </w:tcBorders>
          </w:tcPr>
          <w:p w:rsidR="00785A47" w:rsidRDefault="00785A47" w:rsidP="00785A47"/>
        </w:tc>
        <w:tc>
          <w:tcPr>
            <w:tcW w:w="3304" w:type="dxa"/>
            <w:tcBorders>
              <w:top w:val="single" w:sz="4" w:space="0" w:color="auto"/>
              <w:left w:val="single" w:sz="4" w:space="0" w:color="auto"/>
              <w:bottom w:val="single" w:sz="4" w:space="0" w:color="auto"/>
              <w:right w:val="single" w:sz="4" w:space="0" w:color="auto"/>
            </w:tcBorders>
          </w:tcPr>
          <w:p w:rsidR="00785A47" w:rsidRDefault="00785A47" w:rsidP="00785A47"/>
        </w:tc>
        <w:tc>
          <w:tcPr>
            <w:tcW w:w="3304" w:type="dxa"/>
            <w:tcBorders>
              <w:top w:val="single" w:sz="4" w:space="0" w:color="auto"/>
              <w:left w:val="single" w:sz="4" w:space="0" w:color="auto"/>
              <w:bottom w:val="single" w:sz="4" w:space="0" w:color="auto"/>
              <w:right w:val="single" w:sz="4" w:space="0" w:color="auto"/>
            </w:tcBorders>
          </w:tcPr>
          <w:p w:rsidR="00785A47" w:rsidRDefault="00785A47" w:rsidP="00785A47"/>
        </w:tc>
      </w:tr>
    </w:tbl>
    <w:p w:rsidR="00242894" w:rsidRPr="00EE7F50" w:rsidRDefault="00242894" w:rsidP="00242894">
      <w:pPr>
        <w:pStyle w:val="ab"/>
        <w:spacing w:line="252" w:lineRule="auto"/>
        <w:contextualSpacing/>
        <w:jc w:val="both"/>
        <w:rPr>
          <w:rStyle w:val="afffc"/>
          <w:rFonts w:ascii="Times New Roman" w:hAnsi="Times New Roman"/>
        </w:rPr>
      </w:pPr>
    </w:p>
    <w:p w:rsidR="00242894" w:rsidRPr="007D0AEB" w:rsidRDefault="00242894" w:rsidP="00242894">
      <w:pPr>
        <w:pStyle w:val="ab"/>
        <w:spacing w:line="252" w:lineRule="auto"/>
        <w:contextualSpacing/>
        <w:jc w:val="both"/>
        <w:rPr>
          <w:rStyle w:val="afffc"/>
          <w:rFonts w:ascii="Times New Roman" w:hAnsi="Times New Roman"/>
          <w:i w:val="0"/>
          <w:color w:val="auto"/>
        </w:rPr>
      </w:pPr>
      <w:r w:rsidRPr="007D0AEB">
        <w:rPr>
          <w:rStyle w:val="afffc"/>
          <w:rFonts w:ascii="Times New Roman" w:hAnsi="Times New Roman"/>
          <w:i w:val="0"/>
          <w:color w:val="auto"/>
        </w:rPr>
        <w:t>Информационное обеспечение реализации ООП</w:t>
      </w:r>
    </w:p>
    <w:p w:rsidR="00242894" w:rsidRPr="007D0AEB" w:rsidRDefault="00242894" w:rsidP="00242894">
      <w:pPr>
        <w:pStyle w:val="afff2"/>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w:t>
      </w:r>
      <w:proofErr w:type="gramStart"/>
      <w:r w:rsidRPr="007D0AEB">
        <w:t>дают  школе</w:t>
      </w:r>
      <w:proofErr w:type="gramEnd"/>
      <w:r w:rsidRPr="007D0AEB">
        <w:t xml:space="preserve">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c"/>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c"/>
          <w:rFonts w:ascii="Times New Roman" w:hAnsi="Times New Roman"/>
          <w:i w:val="0"/>
          <w:color w:val="auto"/>
        </w:rPr>
      </w:pPr>
      <w:r w:rsidRPr="007D0AEB">
        <w:rPr>
          <w:rStyle w:val="afffc"/>
          <w:rFonts w:ascii="Times New Roman" w:hAnsi="Times New Roman"/>
          <w:i w:val="0"/>
          <w:color w:val="auto"/>
        </w:rPr>
        <w:t>Учебно-методическое обеспечение реализации ООП</w:t>
      </w:r>
    </w:p>
    <w:p w:rsidR="00242894" w:rsidRDefault="00625D52" w:rsidP="00242894">
      <w:pPr>
        <w:pStyle w:val="afff2"/>
        <w:spacing w:line="252" w:lineRule="auto"/>
        <w:ind w:left="142" w:firstLine="538"/>
        <w:jc w:val="both"/>
      </w:pPr>
      <w:r w:rsidRPr="00575A62">
        <w:t>МКОУ «</w:t>
      </w:r>
      <w:proofErr w:type="spellStart"/>
      <w:r w:rsidR="002513AF">
        <w:rPr>
          <w:rFonts w:asciiTheme="majorHAnsi" w:eastAsia="Calibri" w:hAnsiTheme="majorHAnsi"/>
        </w:rPr>
        <w:t>Цунимахинская</w:t>
      </w:r>
      <w:proofErr w:type="spellEnd"/>
      <w:r w:rsidR="002513AF">
        <w:rPr>
          <w:rFonts w:asciiTheme="majorHAnsi" w:eastAsia="Calibri" w:hAnsiTheme="majorHAnsi"/>
        </w:rPr>
        <w:t xml:space="preserve"> </w:t>
      </w:r>
      <w:proofErr w:type="spellStart"/>
      <w:proofErr w:type="gramStart"/>
      <w:r w:rsidR="002513AF">
        <w:rPr>
          <w:rFonts w:asciiTheme="majorHAnsi" w:eastAsia="Calibri" w:hAnsiTheme="majorHAnsi"/>
        </w:rPr>
        <w:t>ООШ</w:t>
      </w:r>
      <w:r w:rsidRPr="00575A62">
        <w:t>»</w:t>
      </w:r>
      <w:r w:rsidR="00242894" w:rsidRPr="00575A62">
        <w:t>обеспечена</w:t>
      </w:r>
      <w:proofErr w:type="spellEnd"/>
      <w:proofErr w:type="gramEnd"/>
      <w:r w:rsidR="00242894" w:rsidRPr="00575A62">
        <w:t xml:space="preserve">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2"/>
        <w:spacing w:line="252" w:lineRule="auto"/>
        <w:ind w:left="142" w:firstLine="538"/>
        <w:jc w:val="both"/>
      </w:pPr>
    </w:p>
    <w:p w:rsidR="00242894" w:rsidRPr="00EE7F50" w:rsidRDefault="00242894" w:rsidP="00242894">
      <w:pPr>
        <w:pStyle w:val="ab"/>
        <w:spacing w:line="252" w:lineRule="auto"/>
        <w:contextualSpacing/>
        <w:jc w:val="both"/>
        <w:rPr>
          <w:rStyle w:val="afffc"/>
          <w:rFonts w:ascii="Times New Roman" w:hAnsi="Times New Roman"/>
          <w:sz w:val="28"/>
          <w:szCs w:val="28"/>
        </w:rPr>
      </w:pPr>
    </w:p>
    <w:p w:rsidR="00242894" w:rsidRPr="007D0AEB" w:rsidRDefault="00242894" w:rsidP="00242894">
      <w:pPr>
        <w:pStyle w:val="ab"/>
        <w:spacing w:line="252" w:lineRule="auto"/>
        <w:contextualSpacing/>
        <w:jc w:val="both"/>
        <w:rPr>
          <w:rStyle w:val="afffc"/>
          <w:rFonts w:ascii="Times New Roman" w:hAnsi="Times New Roman"/>
          <w:i w:val="0"/>
          <w:color w:val="auto"/>
        </w:rPr>
      </w:pPr>
      <w:r w:rsidRPr="007D0AEB">
        <w:rPr>
          <w:rStyle w:val="afffc"/>
          <w:rFonts w:ascii="Times New Roman" w:hAnsi="Times New Roman"/>
          <w:i w:val="0"/>
          <w:color w:val="auto"/>
        </w:rPr>
        <w:t>Кадровые условия реализации ООП</w:t>
      </w:r>
    </w:p>
    <w:p w:rsidR="006E6F96" w:rsidRDefault="001770BA" w:rsidP="00242894">
      <w:pPr>
        <w:shd w:val="clear" w:color="auto" w:fill="FFFFFF"/>
        <w:tabs>
          <w:tab w:val="left" w:pos="569"/>
          <w:tab w:val="left" w:leader="underscore" w:pos="11494"/>
        </w:tabs>
        <w:spacing w:line="252" w:lineRule="auto"/>
        <w:ind w:firstLine="680"/>
        <w:contextualSpacing/>
        <w:jc w:val="both"/>
      </w:pPr>
      <w:r>
        <w:t xml:space="preserve"> Ш</w:t>
      </w:r>
      <w:r w:rsidR="00242894" w:rsidRPr="007D0AEB">
        <w:t xml:space="preserve">кола укомплектована педагогическими работниками высшей и первой квалификационной категории. </w:t>
      </w:r>
      <w:r w:rsidR="00242894" w:rsidRPr="007D0AEB">
        <w:rPr>
          <w:spacing w:val="-3"/>
        </w:rPr>
        <w:t>Кадровые условия реализации образовательной программы о</w:t>
      </w:r>
      <w:r w:rsidR="00242894" w:rsidRPr="007D0AEB">
        <w:t xml:space="preserve">беспечивают необходимое качество и постоянное совершенствование профессиональной деятельности работников </w:t>
      </w:r>
      <w:r w:rsidR="008A069A">
        <w:t>МКОУ «</w:t>
      </w:r>
      <w:proofErr w:type="spellStart"/>
      <w:r>
        <w:t>Цунимахинская</w:t>
      </w:r>
      <w:proofErr w:type="spellEnd"/>
      <w:r>
        <w:t xml:space="preserve"> ООШ».</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1511"/>
        <w:gridCol w:w="2720"/>
      </w:tblGrid>
      <w:tr w:rsidR="006E6F96" w:rsidTr="00070484">
        <w:tc>
          <w:tcPr>
            <w:tcW w:w="5375" w:type="dxa"/>
            <w:tcBorders>
              <w:top w:val="single" w:sz="4" w:space="0" w:color="auto"/>
              <w:left w:val="single" w:sz="4" w:space="0" w:color="auto"/>
              <w:bottom w:val="single" w:sz="4" w:space="0" w:color="auto"/>
              <w:right w:val="single" w:sz="4" w:space="0" w:color="auto"/>
            </w:tcBorders>
            <w:hideMark/>
          </w:tcPr>
          <w:p w:rsidR="006E6F96" w:rsidRDefault="006E6F96" w:rsidP="00070484">
            <w:pPr>
              <w:spacing w:line="252" w:lineRule="auto"/>
              <w:contextualSpacing/>
            </w:pPr>
          </w:p>
        </w:tc>
        <w:tc>
          <w:tcPr>
            <w:tcW w:w="1511" w:type="dxa"/>
            <w:tcBorders>
              <w:top w:val="single" w:sz="4" w:space="0" w:color="auto"/>
              <w:left w:val="single" w:sz="4" w:space="0" w:color="auto"/>
              <w:bottom w:val="single" w:sz="4" w:space="0" w:color="auto"/>
              <w:right w:val="single" w:sz="4" w:space="0" w:color="auto"/>
            </w:tcBorders>
            <w:hideMark/>
          </w:tcPr>
          <w:p w:rsidR="006E6F96" w:rsidRDefault="006E6F96" w:rsidP="00070484">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hideMark/>
          </w:tcPr>
          <w:p w:rsidR="006E6F96" w:rsidRDefault="006E6F96" w:rsidP="00070484">
            <w:pPr>
              <w:spacing w:line="252" w:lineRule="auto"/>
              <w:contextualSpacing/>
            </w:pPr>
          </w:p>
        </w:tc>
      </w:tr>
      <w:tr w:rsidR="006E6F96" w:rsidTr="00070484">
        <w:tc>
          <w:tcPr>
            <w:tcW w:w="5375" w:type="dxa"/>
            <w:tcBorders>
              <w:top w:val="single" w:sz="4" w:space="0" w:color="auto"/>
              <w:left w:val="single" w:sz="4" w:space="0" w:color="auto"/>
              <w:bottom w:val="single" w:sz="4" w:space="0" w:color="auto"/>
              <w:right w:val="single" w:sz="4" w:space="0" w:color="auto"/>
            </w:tcBorders>
            <w:hideMark/>
          </w:tcPr>
          <w:p w:rsidR="006E6F96" w:rsidRDefault="006E6F96" w:rsidP="00070484">
            <w:pPr>
              <w:spacing w:line="252" w:lineRule="auto"/>
              <w:contextualSpacing/>
            </w:pPr>
            <w:bookmarkStart w:id="18" w:name="_GoBack"/>
            <w:bookmarkEnd w:id="18"/>
          </w:p>
        </w:tc>
        <w:tc>
          <w:tcPr>
            <w:tcW w:w="1511" w:type="dxa"/>
            <w:tcBorders>
              <w:top w:val="single" w:sz="4" w:space="0" w:color="auto"/>
              <w:left w:val="single" w:sz="4" w:space="0" w:color="auto"/>
              <w:bottom w:val="single" w:sz="4" w:space="0" w:color="auto"/>
              <w:right w:val="single" w:sz="4" w:space="0" w:color="auto"/>
            </w:tcBorders>
            <w:hideMark/>
          </w:tcPr>
          <w:p w:rsidR="006E6F96" w:rsidRDefault="006E6F96" w:rsidP="00070484">
            <w:pPr>
              <w:spacing w:line="252" w:lineRule="auto"/>
              <w:contextualSpacing/>
            </w:pPr>
          </w:p>
        </w:tc>
        <w:tc>
          <w:tcPr>
            <w:tcW w:w="2720" w:type="dxa"/>
            <w:tcBorders>
              <w:top w:val="single" w:sz="4" w:space="0" w:color="auto"/>
              <w:left w:val="single" w:sz="4" w:space="0" w:color="auto"/>
              <w:bottom w:val="single" w:sz="4" w:space="0" w:color="auto"/>
              <w:right w:val="single" w:sz="4" w:space="0" w:color="auto"/>
            </w:tcBorders>
            <w:hideMark/>
          </w:tcPr>
          <w:p w:rsidR="006E6F96" w:rsidRDefault="006E6F96" w:rsidP="00070484">
            <w:pPr>
              <w:spacing w:line="252" w:lineRule="auto"/>
              <w:contextualSpacing/>
            </w:pPr>
          </w:p>
        </w:tc>
      </w:tr>
    </w:tbl>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c"/>
        </w:rPr>
      </w:pP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w:t>
      </w:r>
      <w:proofErr w:type="gramStart"/>
      <w:r w:rsidRPr="007D0AEB">
        <w:t>мастерства,  о</w:t>
      </w:r>
      <w:proofErr w:type="gramEnd"/>
      <w:r w:rsidRPr="007D0AEB">
        <w:t xml:space="preserve"> чем </w:t>
      </w:r>
      <w:r w:rsidRPr="007D0AEB">
        <w:lastRenderedPageBreak/>
        <w:t xml:space="preserve">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c"/>
          <w:rFonts w:ascii="Times New Roman" w:hAnsi="Times New Roman"/>
          <w:i w:val="0"/>
          <w:color w:val="auto"/>
        </w:rPr>
      </w:pPr>
    </w:p>
    <w:p w:rsidR="00242894" w:rsidRPr="007D0AEB" w:rsidRDefault="00242894" w:rsidP="00242894">
      <w:pPr>
        <w:pStyle w:val="ab"/>
        <w:spacing w:line="252" w:lineRule="auto"/>
        <w:contextualSpacing/>
        <w:jc w:val="both"/>
        <w:rPr>
          <w:rStyle w:val="afffc"/>
          <w:rFonts w:ascii="Times New Roman" w:hAnsi="Times New Roman"/>
          <w:i w:val="0"/>
          <w:color w:val="auto"/>
        </w:rPr>
      </w:pPr>
      <w:proofErr w:type="gramStart"/>
      <w:r w:rsidRPr="007D0AEB">
        <w:rPr>
          <w:rStyle w:val="afffc"/>
          <w:rFonts w:ascii="Times New Roman" w:hAnsi="Times New Roman"/>
          <w:i w:val="0"/>
          <w:color w:val="auto"/>
        </w:rPr>
        <w:t>Организация  управления</w:t>
      </w:r>
      <w:proofErr w:type="gramEnd"/>
      <w:r w:rsidRPr="007D0AEB">
        <w:rPr>
          <w:rStyle w:val="afffc"/>
          <w:rFonts w:ascii="Times New Roman" w:hAnsi="Times New Roman"/>
          <w:i w:val="0"/>
          <w:color w:val="auto"/>
        </w:rPr>
        <w:t xml:space="preserve">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c"/>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c"/>
          <w:rFonts w:ascii="Times New Roman" w:hAnsi="Times New Roman"/>
          <w:i w:val="0"/>
          <w:color w:val="auto"/>
        </w:rPr>
      </w:pPr>
    </w:p>
    <w:p w:rsidR="00242894" w:rsidRPr="007D0AEB" w:rsidRDefault="00242894" w:rsidP="00242894">
      <w:pPr>
        <w:pStyle w:val="ab"/>
        <w:spacing w:line="252" w:lineRule="auto"/>
        <w:contextualSpacing/>
        <w:jc w:val="both"/>
        <w:rPr>
          <w:rStyle w:val="afffc"/>
          <w:rFonts w:ascii="Times New Roman" w:hAnsi="Times New Roman"/>
          <w:i w:val="0"/>
          <w:color w:val="auto"/>
        </w:rPr>
      </w:pPr>
      <w:r w:rsidRPr="007D0AEB">
        <w:rPr>
          <w:rStyle w:val="afffc"/>
          <w:rFonts w:ascii="Times New Roman" w:hAnsi="Times New Roman"/>
          <w:i w:val="0"/>
          <w:color w:val="auto"/>
        </w:rPr>
        <w:t xml:space="preserve">Способы </w:t>
      </w:r>
      <w:proofErr w:type="gramStart"/>
      <w:r w:rsidRPr="007D0AEB">
        <w:rPr>
          <w:rStyle w:val="afffc"/>
          <w:rFonts w:ascii="Times New Roman" w:hAnsi="Times New Roman"/>
          <w:i w:val="0"/>
          <w:color w:val="auto"/>
        </w:rPr>
        <w:t>представления  результатов</w:t>
      </w:r>
      <w:proofErr w:type="gramEnd"/>
      <w:r w:rsidRPr="007D0AEB">
        <w:rPr>
          <w:rStyle w:val="afffc"/>
          <w:rFonts w:ascii="Times New Roman" w:hAnsi="Times New Roman"/>
          <w:i w:val="0"/>
          <w:color w:val="auto"/>
        </w:rPr>
        <w:t xml:space="preserve">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3B05B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BD0" w:rsidRDefault="000E2BD0" w:rsidP="008A069A">
      <w:r>
        <w:separator/>
      </w:r>
    </w:p>
  </w:endnote>
  <w:endnote w:type="continuationSeparator" w:id="0">
    <w:p w:rsidR="000E2BD0" w:rsidRDefault="000E2BD0" w:rsidP="008A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Liberation Serif">
    <w:altName w:val="MS Gothic"/>
    <w:charset w:val="80"/>
    <w:family w:val="roman"/>
    <w:pitch w:val="variable"/>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0000400000000000000"/>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font>
  <w:font w:name="@Arial Unicode MS">
    <w:altName w:val="@Malgun Gothic Semilight"/>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charset w:val="80"/>
    <w:family w:val="auto"/>
    <w:pitch w:val="default"/>
  </w:font>
  <w:font w:name="NewtonCSanPin-Regular">
    <w:altName w:val="Times New Roman"/>
    <w:charset w:val="CC"/>
    <w:family w:val="auto"/>
    <w:pitch w:val="default"/>
  </w:font>
  <w:font w:name="NewtonCSanPin-BoldItalic">
    <w:altName w:val="Arabic Typesetting"/>
    <w:charset w:val="CC"/>
    <w:family w:val="script"/>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127822"/>
    </w:sdtPr>
    <w:sdtEndPr/>
    <w:sdtContent>
      <w:p w:rsidR="00AC177D" w:rsidRDefault="00AC177D">
        <w:pPr>
          <w:pStyle w:val="a8"/>
          <w:jc w:val="right"/>
        </w:pPr>
        <w:r>
          <w:fldChar w:fldCharType="begin"/>
        </w:r>
        <w:r>
          <w:instrText xml:space="preserve"> PAGE   \* MERGEFORMAT </w:instrText>
        </w:r>
        <w:r>
          <w:fldChar w:fldCharType="separate"/>
        </w:r>
        <w:r w:rsidR="001770BA">
          <w:rPr>
            <w:noProof/>
          </w:rPr>
          <w:t>212</w:t>
        </w:r>
        <w:r>
          <w:rPr>
            <w:noProof/>
          </w:rPr>
          <w:fldChar w:fldCharType="end"/>
        </w:r>
      </w:p>
    </w:sdtContent>
  </w:sdt>
  <w:p w:rsidR="00AC177D" w:rsidRDefault="00AC177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BD0" w:rsidRDefault="000E2BD0" w:rsidP="008A069A">
      <w:r>
        <w:separator/>
      </w:r>
    </w:p>
  </w:footnote>
  <w:footnote w:type="continuationSeparator" w:id="0">
    <w:p w:rsidR="000E2BD0" w:rsidRDefault="000E2BD0" w:rsidP="008A06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15:restartNumberingAfterBreak="0">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15:restartNumberingAfterBreak="0">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15:restartNumberingAfterBreak="0">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15:restartNumberingAfterBreak="0">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15:restartNumberingAfterBreak="0">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15:restartNumberingAfterBreak="0">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15:restartNumberingAfterBreak="0">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15:restartNumberingAfterBreak="0">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15:restartNumberingAfterBreak="0">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15:restartNumberingAfterBreak="0">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15:restartNumberingAfterBreak="0">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15:restartNumberingAfterBreak="0">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15:restartNumberingAfterBreak="0">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15:restartNumberingAfterBreak="0">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15:restartNumberingAfterBreak="0">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15:restartNumberingAfterBreak="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15:restartNumberingAfterBreak="0">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15:restartNumberingAfterBreak="0">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15:restartNumberingAfterBreak="0">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15:restartNumberingAfterBreak="0">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15:restartNumberingAfterBreak="0">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15:restartNumberingAfterBreak="0">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15:restartNumberingAfterBreak="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15:restartNumberingAfterBreak="0">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15:restartNumberingAfterBreak="0">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15:restartNumberingAfterBreak="0">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15:restartNumberingAfterBreak="0">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15:restartNumberingAfterBreak="0">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15:restartNumberingAfterBreak="0">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15:restartNumberingAfterBreak="0">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15:restartNumberingAfterBreak="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15:restartNumberingAfterBreak="0">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15:restartNumberingAfterBreak="0">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15:restartNumberingAfterBreak="0">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15:restartNumberingAfterBreak="0">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15:restartNumberingAfterBreak="0">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15:restartNumberingAfterBreak="0">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15:restartNumberingAfterBreak="0">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15:restartNumberingAfterBreak="0">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15:restartNumberingAfterBreak="0">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F72"/>
    <w:rsid w:val="00040D3B"/>
    <w:rsid w:val="000512D6"/>
    <w:rsid w:val="00055D55"/>
    <w:rsid w:val="00062B6F"/>
    <w:rsid w:val="000767F4"/>
    <w:rsid w:val="0008270F"/>
    <w:rsid w:val="00096317"/>
    <w:rsid w:val="000A4C0C"/>
    <w:rsid w:val="000B214A"/>
    <w:rsid w:val="000C16C8"/>
    <w:rsid w:val="000D33A4"/>
    <w:rsid w:val="000E2937"/>
    <w:rsid w:val="000E2BD0"/>
    <w:rsid w:val="000E48F4"/>
    <w:rsid w:val="0012452E"/>
    <w:rsid w:val="00141F68"/>
    <w:rsid w:val="001426AA"/>
    <w:rsid w:val="001770BA"/>
    <w:rsid w:val="0018460B"/>
    <w:rsid w:val="001A11A6"/>
    <w:rsid w:val="001C56CC"/>
    <w:rsid w:val="001E444C"/>
    <w:rsid w:val="00200B34"/>
    <w:rsid w:val="00214DD9"/>
    <w:rsid w:val="00216917"/>
    <w:rsid w:val="002257F3"/>
    <w:rsid w:val="00227E0E"/>
    <w:rsid w:val="00233396"/>
    <w:rsid w:val="00242894"/>
    <w:rsid w:val="002513AF"/>
    <w:rsid w:val="00251AC3"/>
    <w:rsid w:val="00252F55"/>
    <w:rsid w:val="002657A4"/>
    <w:rsid w:val="0028230E"/>
    <w:rsid w:val="0029046A"/>
    <w:rsid w:val="002A41BC"/>
    <w:rsid w:val="002A494E"/>
    <w:rsid w:val="002D0349"/>
    <w:rsid w:val="002D0B95"/>
    <w:rsid w:val="002D3DE8"/>
    <w:rsid w:val="00302678"/>
    <w:rsid w:val="0030714A"/>
    <w:rsid w:val="0031696F"/>
    <w:rsid w:val="00327CEA"/>
    <w:rsid w:val="00364CFE"/>
    <w:rsid w:val="003710D3"/>
    <w:rsid w:val="00373650"/>
    <w:rsid w:val="0038535C"/>
    <w:rsid w:val="003B05B0"/>
    <w:rsid w:val="003D1B8E"/>
    <w:rsid w:val="003E0A7C"/>
    <w:rsid w:val="003E3C0A"/>
    <w:rsid w:val="00427C77"/>
    <w:rsid w:val="00435F9F"/>
    <w:rsid w:val="004C196E"/>
    <w:rsid w:val="004D437A"/>
    <w:rsid w:val="004E3393"/>
    <w:rsid w:val="004F3CEC"/>
    <w:rsid w:val="00512378"/>
    <w:rsid w:val="005224FC"/>
    <w:rsid w:val="00526312"/>
    <w:rsid w:val="00565009"/>
    <w:rsid w:val="00575A62"/>
    <w:rsid w:val="005D4543"/>
    <w:rsid w:val="005F70BF"/>
    <w:rsid w:val="0061315B"/>
    <w:rsid w:val="00625D52"/>
    <w:rsid w:val="006335D4"/>
    <w:rsid w:val="0064189F"/>
    <w:rsid w:val="00641F72"/>
    <w:rsid w:val="006D5205"/>
    <w:rsid w:val="006E6F96"/>
    <w:rsid w:val="007314AF"/>
    <w:rsid w:val="007436F2"/>
    <w:rsid w:val="00766E9D"/>
    <w:rsid w:val="00772530"/>
    <w:rsid w:val="00785A47"/>
    <w:rsid w:val="007A6D48"/>
    <w:rsid w:val="007C3386"/>
    <w:rsid w:val="007D2455"/>
    <w:rsid w:val="007D369D"/>
    <w:rsid w:val="007E0F35"/>
    <w:rsid w:val="007F6317"/>
    <w:rsid w:val="0083581F"/>
    <w:rsid w:val="00836327"/>
    <w:rsid w:val="00843D4B"/>
    <w:rsid w:val="0087084F"/>
    <w:rsid w:val="008913F1"/>
    <w:rsid w:val="008A069A"/>
    <w:rsid w:val="008C5610"/>
    <w:rsid w:val="008D14EF"/>
    <w:rsid w:val="008D2A82"/>
    <w:rsid w:val="008D55F5"/>
    <w:rsid w:val="0090020E"/>
    <w:rsid w:val="00900C13"/>
    <w:rsid w:val="00935A83"/>
    <w:rsid w:val="009454CD"/>
    <w:rsid w:val="00957518"/>
    <w:rsid w:val="00990AE5"/>
    <w:rsid w:val="0099285A"/>
    <w:rsid w:val="00996A55"/>
    <w:rsid w:val="009B0ACD"/>
    <w:rsid w:val="009D7117"/>
    <w:rsid w:val="009F6296"/>
    <w:rsid w:val="00A24918"/>
    <w:rsid w:val="00A30219"/>
    <w:rsid w:val="00A44F90"/>
    <w:rsid w:val="00A50B8C"/>
    <w:rsid w:val="00A75AA9"/>
    <w:rsid w:val="00A82F3A"/>
    <w:rsid w:val="00AB121C"/>
    <w:rsid w:val="00AB4437"/>
    <w:rsid w:val="00AC04AC"/>
    <w:rsid w:val="00AC177D"/>
    <w:rsid w:val="00AC1E36"/>
    <w:rsid w:val="00AF29E7"/>
    <w:rsid w:val="00B2223A"/>
    <w:rsid w:val="00B2238A"/>
    <w:rsid w:val="00B26FF0"/>
    <w:rsid w:val="00B33541"/>
    <w:rsid w:val="00B35A3C"/>
    <w:rsid w:val="00B42ADF"/>
    <w:rsid w:val="00BB4129"/>
    <w:rsid w:val="00BF26E9"/>
    <w:rsid w:val="00C0702B"/>
    <w:rsid w:val="00C25D1C"/>
    <w:rsid w:val="00C30391"/>
    <w:rsid w:val="00C4624C"/>
    <w:rsid w:val="00C82A9C"/>
    <w:rsid w:val="00C9199B"/>
    <w:rsid w:val="00CC0C73"/>
    <w:rsid w:val="00CC17E0"/>
    <w:rsid w:val="00CC5A8A"/>
    <w:rsid w:val="00D0540B"/>
    <w:rsid w:val="00D8498D"/>
    <w:rsid w:val="00DB096B"/>
    <w:rsid w:val="00E3474F"/>
    <w:rsid w:val="00E95877"/>
    <w:rsid w:val="00ED3B7D"/>
    <w:rsid w:val="00EF0323"/>
    <w:rsid w:val="00EF4F38"/>
    <w:rsid w:val="00F1278C"/>
    <w:rsid w:val="00F3577D"/>
    <w:rsid w:val="00F46F02"/>
    <w:rsid w:val="00F70675"/>
    <w:rsid w:val="00F761FE"/>
    <w:rsid w:val="00F81615"/>
    <w:rsid w:val="00FB7662"/>
    <w:rsid w:val="00FD2D39"/>
    <w:rsid w:val="00FD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6270E"/>
  <w15:docId w15:val="{3551B4DF-9A19-4CD1-8D34-71759851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14">
    <w:name w:val="Заголовок1"/>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5">
    <w:name w:val="Название1"/>
    <w:basedOn w:val="a"/>
    <w:uiPriority w:val="99"/>
    <w:qFormat/>
    <w:rsid w:val="00641F72"/>
    <w:pPr>
      <w:suppressLineNumbers/>
      <w:spacing w:before="120" w:after="120"/>
    </w:pPr>
    <w:rPr>
      <w:rFonts w:cs="Tahoma"/>
      <w:i/>
      <w:iCs/>
    </w:rPr>
  </w:style>
  <w:style w:type="paragraph" w:customStyle="1" w:styleId="16">
    <w:name w:val="Указатель1"/>
    <w:basedOn w:val="a"/>
    <w:uiPriority w:val="99"/>
    <w:qFormat/>
    <w:rsid w:val="00641F72"/>
    <w:pPr>
      <w:suppressLineNumbers/>
    </w:pPr>
    <w:rPr>
      <w:rFonts w:cs="Tahoma"/>
    </w:rPr>
  </w:style>
  <w:style w:type="paragraph" w:customStyle="1" w:styleId="af2">
    <w:name w:val="Содержимое таблицы"/>
    <w:basedOn w:val="a"/>
    <w:uiPriority w:val="99"/>
    <w:qFormat/>
    <w:rsid w:val="00641F72"/>
    <w:pPr>
      <w:suppressLineNumbers/>
    </w:pPr>
  </w:style>
  <w:style w:type="paragraph" w:customStyle="1" w:styleId="af3">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7">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4">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5">
    <w:name w:val="Основной текст_"/>
    <w:link w:val="18"/>
    <w:locked/>
    <w:rsid w:val="00641F72"/>
    <w:rPr>
      <w:shd w:val="clear" w:color="auto" w:fill="FFFFFF"/>
    </w:rPr>
  </w:style>
  <w:style w:type="paragraph" w:customStyle="1" w:styleId="18">
    <w:name w:val="Основной текст1"/>
    <w:basedOn w:val="a"/>
    <w:link w:val="af5"/>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9">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6">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a">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7">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b">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c">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d">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8">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9">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a">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b">
    <w:name w:val="А_заголовок Знак"/>
    <w:basedOn w:val="afc"/>
    <w:link w:val="afd"/>
    <w:locked/>
    <w:rsid w:val="00641F72"/>
    <w:rPr>
      <w:rFonts w:ascii="Times New Roman" w:eastAsia="Times New Roman" w:hAnsi="Times New Roman" w:cs="Arial" w:hint="default"/>
      <w:i/>
      <w:sz w:val="28"/>
      <w:szCs w:val="20"/>
      <w:lang w:eastAsia="ru-RU"/>
    </w:rPr>
  </w:style>
  <w:style w:type="paragraph" w:customStyle="1" w:styleId="afd">
    <w:name w:val="А_заголовок"/>
    <w:basedOn w:val="af8"/>
    <w:link w:val="afb"/>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e">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0">
    <w:name w:val="А ОСН ТЕКСТ Знак"/>
    <w:basedOn w:val="a0"/>
    <w:link w:val="aff1"/>
    <w:locked/>
    <w:rsid w:val="00641F72"/>
    <w:rPr>
      <w:rFonts w:ascii="Times New Roman" w:eastAsia="Arial Unicode MS" w:hAnsi="Times New Roman" w:cs="Times New Roman"/>
      <w:color w:val="000000"/>
      <w:sz w:val="28"/>
      <w:szCs w:val="28"/>
      <w:lang w:eastAsia="ru-RU"/>
    </w:rPr>
  </w:style>
  <w:style w:type="paragraph" w:customStyle="1" w:styleId="aff1">
    <w:name w:val="А ОСН ТЕКСТ"/>
    <w:basedOn w:val="a"/>
    <w:link w:val="aff0"/>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e">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2">
    <w:name w:val="Маркеры списка"/>
    <w:rsid w:val="00641F72"/>
    <w:rPr>
      <w:rFonts w:ascii="OpenSymbol" w:eastAsia="OpenSymbol" w:hAnsi="OpenSymbol" w:cs="OpenSymbol" w:hint="default"/>
    </w:rPr>
  </w:style>
  <w:style w:type="character" w:customStyle="1" w:styleId="aff3">
    <w:name w:val="Символ нумерации"/>
    <w:rsid w:val="00641F72"/>
  </w:style>
  <w:style w:type="character" w:customStyle="1" w:styleId="1pt">
    <w:name w:val="1pt"/>
    <w:rsid w:val="00641F72"/>
  </w:style>
  <w:style w:type="character" w:customStyle="1" w:styleId="aff4">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5">
    <w:name w:val="Нижний колонтитул Знак"/>
    <w:uiPriority w:val="99"/>
    <w:rsid w:val="00641F72"/>
    <w:rPr>
      <w:rFonts w:ascii="Andale Sans UI" w:eastAsia="Andale Sans UI" w:hAnsi="Andale Sans UI" w:hint="default"/>
      <w:kern w:val="2"/>
      <w:sz w:val="24"/>
      <w:szCs w:val="24"/>
    </w:rPr>
  </w:style>
  <w:style w:type="character" w:customStyle="1" w:styleId="aff6">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7">
    <w:name w:val="Title"/>
    <w:basedOn w:val="a"/>
    <w:next w:val="a"/>
    <w:link w:val="aff8"/>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8">
    <w:name w:val="Заголовок Знак"/>
    <w:basedOn w:val="a0"/>
    <w:link w:val="aff7"/>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f">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0">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9">
    <w:name w:val="Текст сноски Знак"/>
    <w:aliases w:val="F1 Знак1"/>
    <w:rsid w:val="00641F72"/>
    <w:rPr>
      <w:rFonts w:ascii="Calibri" w:eastAsia="Calibri" w:hAnsi="Calibri" w:cs="Times New Roman" w:hint="default"/>
      <w:sz w:val="20"/>
      <w:szCs w:val="20"/>
    </w:rPr>
  </w:style>
  <w:style w:type="character" w:customStyle="1" w:styleId="1f1">
    <w:name w:val="Название Знак1"/>
    <w:rsid w:val="00641F72"/>
    <w:rPr>
      <w:rFonts w:ascii="Times New Roman" w:eastAsia="Times New Roman" w:hAnsi="Times New Roman" w:cs="Times New Roman" w:hint="default"/>
      <w:b/>
      <w:bCs/>
      <w:sz w:val="28"/>
      <w:szCs w:val="24"/>
    </w:rPr>
  </w:style>
  <w:style w:type="character" w:customStyle="1" w:styleId="affa">
    <w:name w:val="Текст Знак"/>
    <w:link w:val="affb"/>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c">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c">
    <w:name w:val="Основной текст + Полужирный"/>
    <w:aliases w:val="Курсив"/>
    <w:basedOn w:val="af5"/>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d">
    <w:name w:val="Table Grid"/>
    <w:basedOn w:val="a1"/>
    <w:uiPriority w:val="59"/>
    <w:rsid w:val="00641F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e">
    <w:name w:val="Emphasis"/>
    <w:basedOn w:val="a0"/>
    <w:qFormat/>
    <w:rsid w:val="00641F72"/>
    <w:rPr>
      <w:i/>
      <w:iCs/>
    </w:rPr>
  </w:style>
  <w:style w:type="character" w:styleId="afff">
    <w:name w:val="Strong"/>
    <w:basedOn w:val="a0"/>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0">
    <w:name w:val="А_осн Знак"/>
    <w:basedOn w:val="a0"/>
    <w:link w:val="afff1"/>
    <w:locked/>
    <w:rsid w:val="002657A4"/>
    <w:rPr>
      <w:rFonts w:ascii="@Arial Unicode MS" w:eastAsia="@Arial Unicode MS" w:hAnsi="@Arial Unicode MS" w:cs="@Arial Unicode MS"/>
      <w:sz w:val="28"/>
      <w:szCs w:val="28"/>
    </w:rPr>
  </w:style>
  <w:style w:type="paragraph" w:customStyle="1" w:styleId="afff1">
    <w:name w:val="А_осн"/>
    <w:basedOn w:val="a"/>
    <w:link w:val="afff0"/>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2">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3">
    <w:name w:val="Текст примечания Знак"/>
    <w:basedOn w:val="a0"/>
    <w:link w:val="afff4"/>
    <w:uiPriority w:val="99"/>
    <w:semiHidden/>
    <w:rsid w:val="00242894"/>
    <w:rPr>
      <w:rFonts w:ascii="Times New Roman" w:eastAsia="Times New Roman" w:hAnsi="Times New Roman" w:cs="Times New Roman"/>
      <w:sz w:val="20"/>
      <w:szCs w:val="20"/>
      <w:lang w:eastAsia="ru-RU"/>
    </w:rPr>
  </w:style>
  <w:style w:type="paragraph" w:styleId="afff4">
    <w:name w:val="annotation text"/>
    <w:basedOn w:val="a"/>
    <w:link w:val="afff3"/>
    <w:uiPriority w:val="99"/>
    <w:semiHidden/>
    <w:unhideWhenUsed/>
    <w:rsid w:val="00242894"/>
    <w:pPr>
      <w:widowControl/>
      <w:suppressAutoHyphens w:val="0"/>
    </w:pPr>
    <w:rPr>
      <w:rFonts w:eastAsia="Times New Roman"/>
      <w:kern w:val="0"/>
      <w:sz w:val="20"/>
      <w:szCs w:val="20"/>
      <w:lang w:eastAsia="ru-RU"/>
    </w:rPr>
  </w:style>
  <w:style w:type="character" w:customStyle="1" w:styleId="1f2">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b">
    <w:name w:val="Plain Text"/>
    <w:basedOn w:val="a"/>
    <w:link w:val="affa"/>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3">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5">
    <w:name w:val="Тема примечания Знак"/>
    <w:basedOn w:val="afff3"/>
    <w:link w:val="afff6"/>
    <w:uiPriority w:val="99"/>
    <w:semiHidden/>
    <w:rsid w:val="00242894"/>
    <w:rPr>
      <w:rFonts w:ascii="Times New Roman" w:eastAsia="Times New Roman" w:hAnsi="Times New Roman" w:cs="Times New Roman"/>
      <w:b/>
      <w:bCs/>
      <w:sz w:val="20"/>
      <w:szCs w:val="20"/>
      <w:lang w:eastAsia="ru-RU"/>
    </w:rPr>
  </w:style>
  <w:style w:type="paragraph" w:styleId="afff6">
    <w:name w:val="annotation subject"/>
    <w:basedOn w:val="afff4"/>
    <w:next w:val="afff4"/>
    <w:link w:val="afff5"/>
    <w:uiPriority w:val="99"/>
    <w:semiHidden/>
    <w:unhideWhenUsed/>
    <w:rsid w:val="00242894"/>
    <w:rPr>
      <w:b/>
      <w:bCs/>
    </w:rPr>
  </w:style>
  <w:style w:type="character" w:customStyle="1" w:styleId="1f4">
    <w:name w:val="Тема примечания Знак1"/>
    <w:basedOn w:val="1f2"/>
    <w:uiPriority w:val="99"/>
    <w:semiHidden/>
    <w:rsid w:val="00242894"/>
    <w:rPr>
      <w:rFonts w:ascii="Times New Roman" w:eastAsia="Andale Sans UI" w:hAnsi="Times New Roman" w:cs="Times New Roman"/>
      <w:b/>
      <w:bCs/>
      <w:kern w:val="2"/>
      <w:sz w:val="20"/>
      <w:szCs w:val="20"/>
      <w:lang w:eastAsia="ar-SA"/>
    </w:rPr>
  </w:style>
  <w:style w:type="paragraph" w:customStyle="1" w:styleId="1f5">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7">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8">
    <w:name w:val="Колонтитул_"/>
    <w:basedOn w:val="a0"/>
    <w:link w:val="afff9"/>
    <w:locked/>
    <w:rsid w:val="00242894"/>
    <w:rPr>
      <w:shd w:val="clear" w:color="auto" w:fill="FFFFFF"/>
    </w:rPr>
  </w:style>
  <w:style w:type="paragraph" w:customStyle="1" w:styleId="afff9">
    <w:name w:val="Колонтитул"/>
    <w:basedOn w:val="a"/>
    <w:link w:val="afff8"/>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a">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b">
    <w:name w:val="Subtle Emphasis"/>
    <w:uiPriority w:val="19"/>
    <w:qFormat/>
    <w:rsid w:val="00242894"/>
    <w:rPr>
      <w:i/>
      <w:iCs/>
      <w:color w:val="808080"/>
    </w:rPr>
  </w:style>
  <w:style w:type="character" w:styleId="afffc">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6">
    <w:name w:val="Знак Знак1"/>
    <w:rsid w:val="00242894"/>
    <w:rPr>
      <w:b/>
      <w:bCs/>
    </w:rPr>
  </w:style>
  <w:style w:type="character" w:customStyle="1" w:styleId="afffd">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8"/>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e">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
    <w:name w:val="Подпись к картинке"/>
    <w:basedOn w:val="afffe"/>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7">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8">
    <w:name w:val="Заголовок №1"/>
    <w:basedOn w:val="1f7"/>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5"/>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Основной текст + Курсив"/>
    <w:basedOn w:val="af5"/>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1">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2">
    <w:name w:val="Подпись к таблице"/>
    <w:basedOn w:val="affff1"/>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5"/>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5"/>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5"/>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 Курсив"/>
    <w:basedOn w:val="affff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5"/>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4">
    <w:name w:val="Подпись к таблице + Не полужирный"/>
    <w:basedOn w:val="affff1"/>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406832">
      <w:bodyDiv w:val="1"/>
      <w:marLeft w:val="0"/>
      <w:marRight w:val="0"/>
      <w:marTop w:val="0"/>
      <w:marBottom w:val="0"/>
      <w:divBdr>
        <w:top w:val="none" w:sz="0" w:space="0" w:color="auto"/>
        <w:left w:val="none" w:sz="0" w:space="0" w:color="auto"/>
        <w:bottom w:val="none" w:sz="0" w:space="0" w:color="auto"/>
        <w:right w:val="none" w:sz="0" w:space="0" w:color="auto"/>
      </w:divBdr>
    </w:div>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unim.dagestanschoo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5F304E-B688-4951-8F50-CCC2234DC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214</Pages>
  <Words>74509</Words>
  <Characters>424702</Characters>
  <Application>Microsoft Office Word</Application>
  <DocSecurity>0</DocSecurity>
  <Lines>3539</Lines>
  <Paragraphs>996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Пользователь</cp:lastModifiedBy>
  <cp:revision>62</cp:revision>
  <cp:lastPrinted>2015-10-05T05:13:00Z</cp:lastPrinted>
  <dcterms:created xsi:type="dcterms:W3CDTF">2017-10-15T18:32:00Z</dcterms:created>
  <dcterms:modified xsi:type="dcterms:W3CDTF">2017-12-19T11:14:00Z</dcterms:modified>
</cp:coreProperties>
</file>